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1096CA" w14:textId="77777777" w:rsidR="00D96DA7" w:rsidRPr="00D96DA7" w:rsidRDefault="00D96DA7" w:rsidP="00D96DA7">
      <w:pPr>
        <w:jc w:val="right"/>
        <w:rPr>
          <w:sz w:val="20"/>
          <w:szCs w:val="20"/>
        </w:rPr>
      </w:pPr>
      <w:r w:rsidRPr="00D96DA7">
        <w:rPr>
          <w:sz w:val="20"/>
          <w:szCs w:val="20"/>
        </w:rPr>
        <w:t>Załącznik nr 1 do SIWZ</w:t>
      </w:r>
    </w:p>
    <w:tbl>
      <w:tblPr>
        <w:tblW w:w="93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47"/>
      </w:tblGrid>
      <w:tr w:rsidR="00D96DA7" w:rsidRPr="00D96DA7" w14:paraId="7DF552B2" w14:textId="77777777" w:rsidTr="00385ADC">
        <w:trPr>
          <w:trHeight w:val="696"/>
          <w:jc w:val="center"/>
        </w:trPr>
        <w:tc>
          <w:tcPr>
            <w:tcW w:w="9347" w:type="dxa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14759582" w14:textId="77777777" w:rsidR="00D96DA7" w:rsidRPr="00D96DA7" w:rsidRDefault="00D96DA7" w:rsidP="00D96DA7">
            <w:pPr>
              <w:keepNext/>
              <w:ind w:left="360" w:hanging="360"/>
              <w:jc w:val="center"/>
              <w:outlineLvl w:val="0"/>
              <w:rPr>
                <w:b/>
              </w:rPr>
            </w:pPr>
            <w:r w:rsidRPr="00D96DA7">
              <w:rPr>
                <w:b/>
              </w:rPr>
              <w:t>FORMULARZ OFERTOWY</w:t>
            </w:r>
          </w:p>
        </w:tc>
      </w:tr>
      <w:tr w:rsidR="00D96DA7" w:rsidRPr="00D96DA7" w14:paraId="511F6FCE" w14:textId="77777777" w:rsidTr="005B55B8">
        <w:tblPrEx>
          <w:tblCellMar>
            <w:top w:w="113" w:type="dxa"/>
            <w:bottom w:w="113" w:type="dxa"/>
          </w:tblCellMar>
        </w:tblPrEx>
        <w:trPr>
          <w:trHeight w:val="1155"/>
          <w:jc w:val="center"/>
        </w:trPr>
        <w:tc>
          <w:tcPr>
            <w:tcW w:w="9347" w:type="dxa"/>
            <w:tcBorders>
              <w:bottom w:val="thinThickSmallGap" w:sz="24" w:space="0" w:color="auto"/>
            </w:tcBorders>
            <w:shd w:val="clear" w:color="auto" w:fill="auto"/>
            <w:vAlign w:val="center"/>
          </w:tcPr>
          <w:p w14:paraId="477278E4" w14:textId="208901C1" w:rsidR="00D96DA7" w:rsidRPr="00D96DA7" w:rsidRDefault="00D96DA7" w:rsidP="00D96DA7">
            <w:pPr>
              <w:spacing w:line="360" w:lineRule="auto"/>
              <w:rPr>
                <w:sz w:val="10"/>
                <w:szCs w:val="10"/>
              </w:rPr>
            </w:pPr>
          </w:p>
          <w:p w14:paraId="0D9490FB" w14:textId="77777777" w:rsidR="00D96DA7" w:rsidRPr="00D96DA7" w:rsidRDefault="00D96DA7" w:rsidP="00D96DA7">
            <w:pPr>
              <w:spacing w:line="360" w:lineRule="auto"/>
              <w:rPr>
                <w:sz w:val="20"/>
                <w:szCs w:val="20"/>
              </w:rPr>
            </w:pPr>
            <w:r w:rsidRPr="00D96DA7">
              <w:rPr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93ADA14" wp14:editId="71CD064E">
                      <wp:simplePos x="0" y="0"/>
                      <wp:positionH relativeFrom="column">
                        <wp:posOffset>3844925</wp:posOffset>
                      </wp:positionH>
                      <wp:positionV relativeFrom="paragraph">
                        <wp:posOffset>94615</wp:posOffset>
                      </wp:positionV>
                      <wp:extent cx="1828800" cy="1019175"/>
                      <wp:effectExtent l="0" t="0" r="19050" b="28575"/>
                      <wp:wrapNone/>
                      <wp:docPr id="3" name="Pole tekstow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101917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0F7EA9F" w14:textId="77777777" w:rsidR="00911F76" w:rsidRPr="00454AB9" w:rsidRDefault="00911F76" w:rsidP="00D96DA7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 w:rsidRPr="00454AB9">
                                    <w:rPr>
                                      <w:b/>
                                      <w:bCs/>
                                    </w:rPr>
                                    <w:t>Numer oferty:</w:t>
                                  </w:r>
                                </w:p>
                                <w:p w14:paraId="41F07768" w14:textId="77777777" w:rsidR="00911F76" w:rsidRPr="00454AB9" w:rsidRDefault="00911F76" w:rsidP="00D96DA7">
                                  <w:pPr>
                                    <w:jc w:val="center"/>
                                  </w:pPr>
                                </w:p>
                                <w:p w14:paraId="4121B09C" w14:textId="77777777" w:rsidR="00911F76" w:rsidRPr="00454AB9" w:rsidRDefault="00911F76" w:rsidP="00D96DA7">
                                  <w:pPr>
                                    <w:jc w:val="center"/>
                                  </w:pPr>
                                </w:p>
                                <w:p w14:paraId="4481239E" w14:textId="77777777" w:rsidR="00911F76" w:rsidRPr="00454AB9" w:rsidRDefault="00911F76" w:rsidP="00D96DA7">
                                  <w:pPr>
                                    <w:jc w:val="center"/>
                                  </w:pPr>
                                  <w:r w:rsidRPr="00454AB9">
                                    <w:t>--------------------</w:t>
                                  </w:r>
                                </w:p>
                                <w:p w14:paraId="29404129" w14:textId="77777777" w:rsidR="00911F76" w:rsidRPr="00454AB9" w:rsidRDefault="00911F76" w:rsidP="00D96DA7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454AB9">
                                    <w:rPr>
                                      <w:sz w:val="16"/>
                                      <w:szCs w:val="16"/>
                                    </w:rPr>
                                    <w:t>nadaje Zamawiający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 w14:anchorId="493ADA14" id="Pole tekstowe 3" o:spid="_x0000_s1027" type="#_x0000_t202" style="position:absolute;margin-left:302.75pt;margin-top:7.45pt;width:2in;height:80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" filled="f">
                      <v:textbox>
                        <w:txbxContent>
                          <w:p w14:paraId="00F7EA9F" w14:textId="77777777" w:rsidR="00911F76" w:rsidRPr="00454AB9" w:rsidRDefault="00911F76" w:rsidP="00D96DA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54AB9">
                              <w:rPr>
                                <w:b/>
                                <w:bCs/>
                              </w:rPr>
                              <w:t>Numer oferty:</w:t>
                            </w:r>
                          </w:p>
                          <w:p w14:paraId="41F07768" w14:textId="77777777" w:rsidR="00911F76" w:rsidRPr="00454AB9" w:rsidRDefault="00911F76" w:rsidP="00D96DA7">
                            <w:pPr>
                              <w:jc w:val="center"/>
                            </w:pPr>
                          </w:p>
                          <w:p w14:paraId="4121B09C" w14:textId="77777777" w:rsidR="00911F76" w:rsidRPr="00454AB9" w:rsidRDefault="00911F76" w:rsidP="00D96DA7">
                            <w:pPr>
                              <w:jc w:val="center"/>
                            </w:pPr>
                          </w:p>
                          <w:p w14:paraId="4481239E" w14:textId="77777777" w:rsidR="00911F76" w:rsidRPr="00454AB9" w:rsidRDefault="00911F76" w:rsidP="00D96DA7">
                            <w:pPr>
                              <w:jc w:val="center"/>
                            </w:pPr>
                            <w:r w:rsidRPr="00454AB9">
                              <w:t>--------------------</w:t>
                            </w:r>
                          </w:p>
                          <w:p w14:paraId="29404129" w14:textId="77777777" w:rsidR="00911F76" w:rsidRPr="00454AB9" w:rsidRDefault="00911F76" w:rsidP="00D96DA7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 w:rsidRPr="00454AB9">
                              <w:rPr>
                                <w:sz w:val="16"/>
                                <w:szCs w:val="16"/>
                              </w:rPr>
                              <w:t>nadaje Zamawiający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96DA7">
              <w:rPr>
                <w:sz w:val="20"/>
                <w:szCs w:val="20"/>
              </w:rPr>
              <w:t>...........................................................</w:t>
            </w:r>
            <w:r w:rsidRPr="00D96DA7">
              <w:rPr>
                <w:noProof/>
                <w:sz w:val="20"/>
                <w:szCs w:val="20"/>
              </w:rPr>
              <w:t xml:space="preserve"> </w:t>
            </w:r>
          </w:p>
          <w:p w14:paraId="178AB1F8" w14:textId="77777777" w:rsidR="00D96DA7" w:rsidRPr="00D96DA7" w:rsidRDefault="00D96DA7" w:rsidP="00D96DA7">
            <w:pPr>
              <w:spacing w:line="360" w:lineRule="auto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............................................................</w:t>
            </w:r>
            <w:r w:rsidRPr="00D96DA7">
              <w:rPr>
                <w:noProof/>
                <w:sz w:val="20"/>
                <w:szCs w:val="20"/>
              </w:rPr>
              <w:t xml:space="preserve"> </w:t>
            </w:r>
          </w:p>
          <w:p w14:paraId="3EDA4731" w14:textId="77777777" w:rsidR="00D96DA7" w:rsidRPr="00D96DA7" w:rsidRDefault="00D96DA7" w:rsidP="00D96DA7">
            <w:pPr>
              <w:spacing w:line="360" w:lineRule="auto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............................................................</w:t>
            </w:r>
          </w:p>
          <w:p w14:paraId="56EA034F" w14:textId="77777777" w:rsidR="00D96DA7" w:rsidRPr="00D96DA7" w:rsidRDefault="00D96DA7" w:rsidP="00D96DA7">
            <w:pPr>
              <w:spacing w:line="360" w:lineRule="auto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 xml:space="preserve">        (nazwa i adres Wykonawcy)</w:t>
            </w:r>
          </w:p>
          <w:p w14:paraId="6A8DC5BD" w14:textId="77777777" w:rsidR="00D96DA7" w:rsidRPr="00D96DA7" w:rsidRDefault="00D96DA7" w:rsidP="00D96DA7">
            <w:pPr>
              <w:spacing w:line="360" w:lineRule="auto"/>
              <w:rPr>
                <w:sz w:val="10"/>
                <w:szCs w:val="10"/>
              </w:rPr>
            </w:pPr>
          </w:p>
          <w:p w14:paraId="5BE7CDE8" w14:textId="77777777" w:rsidR="00D96DA7" w:rsidRPr="00D96DA7" w:rsidRDefault="00D96DA7" w:rsidP="00D96DA7">
            <w:pPr>
              <w:spacing w:line="360" w:lineRule="auto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tel/faks: ...............................................</w:t>
            </w:r>
          </w:p>
          <w:p w14:paraId="66D32CD9" w14:textId="77777777" w:rsidR="00D96DA7" w:rsidRPr="00D96DA7" w:rsidRDefault="00D96DA7" w:rsidP="00D96DA7">
            <w:pPr>
              <w:spacing w:line="360" w:lineRule="auto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adres e-mail: …………………………...</w:t>
            </w:r>
          </w:p>
          <w:p w14:paraId="4E6C6C6E" w14:textId="77777777" w:rsidR="00D96DA7" w:rsidRPr="00D96DA7" w:rsidRDefault="00D96DA7" w:rsidP="00D96DA7">
            <w:pPr>
              <w:spacing w:line="360" w:lineRule="auto"/>
              <w:rPr>
                <w:sz w:val="20"/>
                <w:szCs w:val="20"/>
              </w:rPr>
            </w:pPr>
          </w:p>
          <w:p w14:paraId="30888B82" w14:textId="77777777" w:rsidR="00D96DA7" w:rsidRPr="00D96DA7" w:rsidRDefault="00D96DA7" w:rsidP="00D96DA7">
            <w:pPr>
              <w:spacing w:line="360" w:lineRule="auto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Adres do korespondencji, jeżeli inny niż powyżej:</w:t>
            </w:r>
          </w:p>
          <w:p w14:paraId="015CC203" w14:textId="77777777" w:rsidR="00D96DA7" w:rsidRPr="00D96DA7" w:rsidRDefault="00D96DA7" w:rsidP="00D96DA7">
            <w:pPr>
              <w:spacing w:line="360" w:lineRule="auto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………………………………………………………</w:t>
            </w:r>
          </w:p>
          <w:p w14:paraId="5E8BA103" w14:textId="77777777" w:rsidR="00D96DA7" w:rsidRPr="00D96DA7" w:rsidRDefault="00D96DA7" w:rsidP="00D96DA7">
            <w:pPr>
              <w:spacing w:line="360" w:lineRule="auto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………………………………………………………</w:t>
            </w:r>
          </w:p>
          <w:p w14:paraId="5DD63287" w14:textId="213F7948" w:rsidR="00D96DA7" w:rsidRPr="00D96DA7" w:rsidRDefault="00D96DA7" w:rsidP="00D96DA7">
            <w:pPr>
              <w:spacing w:line="360" w:lineRule="auto"/>
              <w:rPr>
                <w:sz w:val="10"/>
                <w:szCs w:val="10"/>
              </w:rPr>
            </w:pPr>
          </w:p>
          <w:p w14:paraId="7D5D53DC" w14:textId="0B6668F4" w:rsidR="00D96DA7" w:rsidRPr="00D96DA7" w:rsidRDefault="00D96DA7" w:rsidP="00D96DA7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 xml:space="preserve">Nawiązując do ogłoszenia o zamówieniu w postępowaniu o udzielenie zamówienia publicznego </w:t>
            </w:r>
            <w:r w:rsidRPr="00D96DA7">
              <w:rPr>
                <w:sz w:val="20"/>
                <w:szCs w:val="20"/>
              </w:rPr>
              <w:br/>
              <w:t xml:space="preserve">prowadzonego w trybie przetargu nieograniczonym na </w:t>
            </w:r>
            <w:r w:rsidR="00002E87">
              <w:rPr>
                <w:sz w:val="20"/>
                <w:szCs w:val="20"/>
              </w:rPr>
              <w:t>dostawę klimatyzatorów przenośnych jednoczęściowych</w:t>
            </w:r>
            <w:r w:rsidR="00002E87">
              <w:rPr>
                <w:i/>
                <w:sz w:val="20"/>
                <w:szCs w:val="20"/>
              </w:rPr>
              <w:t>, nr sprawy 11/ZP/20</w:t>
            </w:r>
            <w:r w:rsidRPr="00D96DA7">
              <w:rPr>
                <w:bCs/>
                <w:sz w:val="20"/>
                <w:szCs w:val="20"/>
              </w:rPr>
              <w:t xml:space="preserve">, </w:t>
            </w:r>
            <w:r w:rsidRPr="00D96DA7">
              <w:rPr>
                <w:sz w:val="20"/>
                <w:szCs w:val="20"/>
              </w:rPr>
              <w:t>przedkładamy ofertę na poniższych warunkach:</w:t>
            </w:r>
          </w:p>
          <w:p w14:paraId="00671191" w14:textId="77777777" w:rsidR="00D96DA7" w:rsidRPr="00D96DA7" w:rsidRDefault="00D96DA7" w:rsidP="00D96DA7">
            <w:pPr>
              <w:tabs>
                <w:tab w:val="left" w:pos="567"/>
              </w:tabs>
              <w:spacing w:line="360" w:lineRule="auto"/>
              <w:ind w:firstLine="709"/>
              <w:jc w:val="both"/>
              <w:rPr>
                <w:i/>
                <w:sz w:val="20"/>
                <w:szCs w:val="20"/>
              </w:rPr>
            </w:pPr>
          </w:p>
          <w:p w14:paraId="0D1997DC" w14:textId="77777777" w:rsidR="00D96DA7" w:rsidRPr="00D96DA7" w:rsidRDefault="00D96DA7" w:rsidP="00D96DA7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b/>
                <w:sz w:val="22"/>
                <w:szCs w:val="22"/>
                <w:u w:val="single"/>
              </w:rPr>
            </w:pPr>
          </w:p>
          <w:p w14:paraId="29E37E89" w14:textId="77777777" w:rsidR="00D96DA7" w:rsidRPr="00D96DA7" w:rsidRDefault="00D96DA7" w:rsidP="00D96DA7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Oferujemy wykonanie zamówienia w pełnym rzeczowym zakresie zgodnie ze specyfikacją istotnych warunków zamówienia (SIWZ):</w:t>
            </w:r>
          </w:p>
          <w:p w14:paraId="177A04AF" w14:textId="77777777" w:rsidR="00D96DA7" w:rsidRPr="00D96DA7" w:rsidRDefault="00D96DA7" w:rsidP="00D96DA7">
            <w:pPr>
              <w:pBdr>
                <w:top w:val="single" w:sz="4" w:space="1" w:color="auto"/>
              </w:pBdr>
              <w:spacing w:line="360" w:lineRule="auto"/>
              <w:jc w:val="both"/>
              <w:rPr>
                <w:b/>
                <w:sz w:val="16"/>
                <w:szCs w:val="16"/>
                <w:u w:val="single"/>
              </w:rPr>
            </w:pPr>
          </w:p>
          <w:p w14:paraId="3F127DA3" w14:textId="77777777" w:rsidR="00D96DA7" w:rsidRPr="00D96DA7" w:rsidRDefault="00D96DA7" w:rsidP="002539AC">
            <w:pPr>
              <w:numPr>
                <w:ilvl w:val="0"/>
                <w:numId w:val="52"/>
              </w:numPr>
              <w:spacing w:line="360" w:lineRule="auto"/>
              <w:ind w:left="247" w:hanging="247"/>
              <w:jc w:val="both"/>
              <w:rPr>
                <w:sz w:val="20"/>
                <w:szCs w:val="20"/>
              </w:rPr>
            </w:pPr>
            <w:r w:rsidRPr="00D96DA7">
              <w:rPr>
                <w:b/>
                <w:sz w:val="20"/>
                <w:szCs w:val="20"/>
              </w:rPr>
              <w:t>za cenę brutto:</w:t>
            </w:r>
            <w:r w:rsidRPr="00D96DA7">
              <w:rPr>
                <w:sz w:val="20"/>
                <w:szCs w:val="20"/>
              </w:rPr>
              <w:t xml:space="preserve"> ........................................ zł </w:t>
            </w:r>
          </w:p>
          <w:p w14:paraId="436AA00F" w14:textId="77777777" w:rsidR="00D96DA7" w:rsidRPr="00D96DA7" w:rsidRDefault="00D96DA7" w:rsidP="00D96DA7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(słownie:………………...................................................................................................................................)</w:t>
            </w:r>
          </w:p>
          <w:p w14:paraId="6C8B2654" w14:textId="77777777" w:rsidR="00D96DA7" w:rsidRPr="00D96DA7" w:rsidRDefault="00D96DA7" w:rsidP="00D96DA7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w tym podatek VAT w kwocie ...............................................zł</w:t>
            </w:r>
          </w:p>
          <w:p w14:paraId="314A5E46" w14:textId="77777777" w:rsidR="00D96DA7" w:rsidRDefault="00D96DA7" w:rsidP="00D96DA7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(słownie złotych    ……………………………………………………………………………………………).</w:t>
            </w:r>
          </w:p>
          <w:p w14:paraId="4C06E8CF" w14:textId="77777777" w:rsidR="00B436A1" w:rsidRDefault="002040BC" w:rsidP="00B436A1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Zgodnie z poniższym formularzem cenowym</w:t>
            </w:r>
          </w:p>
          <w:p w14:paraId="764DAE33" w14:textId="77777777" w:rsidR="00B436A1" w:rsidRDefault="00B436A1" w:rsidP="00B436A1">
            <w:pPr>
              <w:spacing w:line="360" w:lineRule="auto"/>
              <w:ind w:left="247"/>
              <w:jc w:val="both"/>
              <w:rPr>
                <w:sz w:val="20"/>
                <w:szCs w:val="20"/>
              </w:rPr>
            </w:pPr>
          </w:p>
          <w:tbl>
            <w:tblPr>
              <w:tblStyle w:val="Tabela-Siatka"/>
              <w:tblW w:w="9338" w:type="dxa"/>
              <w:tblInd w:w="25" w:type="dxa"/>
              <w:tblLayout w:type="fixed"/>
              <w:tblLook w:val="04A0" w:firstRow="1" w:lastRow="0" w:firstColumn="1" w:lastColumn="0" w:noHBand="0" w:noVBand="1"/>
            </w:tblPr>
            <w:tblGrid>
              <w:gridCol w:w="2410"/>
              <w:gridCol w:w="709"/>
              <w:gridCol w:w="1276"/>
              <w:gridCol w:w="1842"/>
              <w:gridCol w:w="1134"/>
              <w:gridCol w:w="1967"/>
            </w:tblGrid>
            <w:tr w:rsidR="00B03EF9" w14:paraId="0BB3FC73" w14:textId="77777777" w:rsidTr="00153D30">
              <w:tc>
                <w:tcPr>
                  <w:tcW w:w="2410" w:type="dxa"/>
                  <w:vAlign w:val="center"/>
                </w:tcPr>
                <w:p w14:paraId="718AF22D" w14:textId="3D32AD47" w:rsidR="00B03EF9" w:rsidRPr="00B03EF9" w:rsidRDefault="00B03EF9" w:rsidP="00B03EF9">
                  <w:pPr>
                    <w:jc w:val="center"/>
                  </w:pPr>
                  <w:r w:rsidRPr="00B03EF9">
                    <w:rPr>
                      <w:b/>
                    </w:rPr>
                    <w:t>Nazwa sprzętu</w:t>
                  </w:r>
                </w:p>
              </w:tc>
              <w:tc>
                <w:tcPr>
                  <w:tcW w:w="709" w:type="dxa"/>
                  <w:vAlign w:val="center"/>
                </w:tcPr>
                <w:p w14:paraId="475BE06F" w14:textId="77777777" w:rsidR="00B03EF9" w:rsidRDefault="00B03EF9" w:rsidP="00B03EF9">
                  <w:pPr>
                    <w:jc w:val="center"/>
                    <w:rPr>
                      <w:b/>
                    </w:rPr>
                  </w:pPr>
                  <w:r w:rsidRPr="00B03EF9">
                    <w:rPr>
                      <w:b/>
                    </w:rPr>
                    <w:t>Ilość</w:t>
                  </w:r>
                </w:p>
                <w:p w14:paraId="7A798CC0" w14:textId="69A14DE1" w:rsidR="00B03EF9" w:rsidRPr="00B03EF9" w:rsidRDefault="00B03EF9" w:rsidP="00B03EF9">
                  <w:pPr>
                    <w:jc w:val="center"/>
                  </w:pPr>
                  <w:r>
                    <w:rPr>
                      <w:b/>
                    </w:rPr>
                    <w:t>(A)</w:t>
                  </w:r>
                </w:p>
              </w:tc>
              <w:tc>
                <w:tcPr>
                  <w:tcW w:w="1276" w:type="dxa"/>
                  <w:vAlign w:val="center"/>
                </w:tcPr>
                <w:p w14:paraId="6441C876" w14:textId="77777777" w:rsidR="00B03EF9" w:rsidRDefault="00B03EF9" w:rsidP="00B03EF9">
                  <w:pPr>
                    <w:jc w:val="center"/>
                    <w:rPr>
                      <w:b/>
                    </w:rPr>
                  </w:pPr>
                  <w:r w:rsidRPr="00B03EF9">
                    <w:rPr>
                      <w:b/>
                    </w:rPr>
                    <w:t>Cena jedn.</w:t>
                  </w:r>
                  <w:r w:rsidRPr="00B03EF9">
                    <w:rPr>
                      <w:b/>
                    </w:rPr>
                    <w:br/>
                    <w:t xml:space="preserve"> netto</w:t>
                  </w:r>
                </w:p>
                <w:p w14:paraId="24198AE0" w14:textId="11CF0913" w:rsidR="00B03EF9" w:rsidRPr="00B03EF9" w:rsidRDefault="00B03EF9" w:rsidP="00B03EF9">
                  <w:pPr>
                    <w:jc w:val="center"/>
                  </w:pPr>
                  <w:r>
                    <w:rPr>
                      <w:b/>
                    </w:rPr>
                    <w:t>(B)</w:t>
                  </w:r>
                </w:p>
              </w:tc>
              <w:tc>
                <w:tcPr>
                  <w:tcW w:w="1842" w:type="dxa"/>
                  <w:vAlign w:val="center"/>
                </w:tcPr>
                <w:p w14:paraId="0343A1CD" w14:textId="77777777" w:rsidR="00B03EF9" w:rsidRDefault="00B03EF9" w:rsidP="00B03EF9">
                  <w:pPr>
                    <w:jc w:val="center"/>
                    <w:rPr>
                      <w:b/>
                    </w:rPr>
                  </w:pPr>
                  <w:r w:rsidRPr="00B03EF9">
                    <w:rPr>
                      <w:b/>
                    </w:rPr>
                    <w:t>Wartość netto</w:t>
                  </w:r>
                </w:p>
                <w:p w14:paraId="02F18739" w14:textId="2BEDAD5B" w:rsidR="00B03EF9" w:rsidRPr="00B03EF9" w:rsidRDefault="00B03EF9" w:rsidP="00B03EF9">
                  <w:pPr>
                    <w:jc w:val="center"/>
                  </w:pPr>
                  <w:r>
                    <w:rPr>
                      <w:b/>
                    </w:rPr>
                    <w:t>(C = A x B)</w:t>
                  </w:r>
                </w:p>
              </w:tc>
              <w:tc>
                <w:tcPr>
                  <w:tcW w:w="1134" w:type="dxa"/>
                  <w:vAlign w:val="center"/>
                </w:tcPr>
                <w:p w14:paraId="0998BAE7" w14:textId="77777777" w:rsidR="00B03EF9" w:rsidRDefault="00B03EF9" w:rsidP="00B03EF9">
                  <w:pPr>
                    <w:jc w:val="center"/>
                    <w:rPr>
                      <w:b/>
                    </w:rPr>
                  </w:pPr>
                  <w:r w:rsidRPr="00B03EF9">
                    <w:rPr>
                      <w:b/>
                    </w:rPr>
                    <w:t>Podatek VAT %</w:t>
                  </w:r>
                </w:p>
                <w:p w14:paraId="06DD5301" w14:textId="721CBDE1" w:rsidR="00B03EF9" w:rsidRPr="00B03EF9" w:rsidRDefault="00B03EF9" w:rsidP="00B03EF9">
                  <w:pPr>
                    <w:jc w:val="center"/>
                  </w:pPr>
                  <w:r>
                    <w:rPr>
                      <w:b/>
                    </w:rPr>
                    <w:t>(D)</w:t>
                  </w:r>
                </w:p>
              </w:tc>
              <w:tc>
                <w:tcPr>
                  <w:tcW w:w="1967" w:type="dxa"/>
                  <w:vAlign w:val="center"/>
                </w:tcPr>
                <w:p w14:paraId="11F306D7" w14:textId="77777777" w:rsidR="00B03EF9" w:rsidRDefault="00B03EF9" w:rsidP="00B03EF9">
                  <w:pPr>
                    <w:jc w:val="center"/>
                    <w:rPr>
                      <w:b/>
                    </w:rPr>
                  </w:pPr>
                  <w:r w:rsidRPr="00B03EF9">
                    <w:rPr>
                      <w:b/>
                    </w:rPr>
                    <w:t>Wartość brutto</w:t>
                  </w:r>
                </w:p>
                <w:p w14:paraId="73C5F0CE" w14:textId="3BFCDFDA" w:rsidR="00B03EF9" w:rsidRPr="00B03EF9" w:rsidRDefault="00B03EF9" w:rsidP="00B03EF9">
                  <w:pPr>
                    <w:jc w:val="center"/>
                  </w:pPr>
                  <w:r>
                    <w:rPr>
                      <w:b/>
                    </w:rPr>
                    <w:t>(</w:t>
                  </w:r>
                  <w:r w:rsidR="00B436A1">
                    <w:rPr>
                      <w:b/>
                    </w:rPr>
                    <w:t>E = C x D</w:t>
                  </w:r>
                  <w:r>
                    <w:rPr>
                      <w:b/>
                    </w:rPr>
                    <w:t>)</w:t>
                  </w:r>
                </w:p>
              </w:tc>
            </w:tr>
            <w:tr w:rsidR="00B03EF9" w14:paraId="5F014CFB" w14:textId="77777777" w:rsidTr="00153D30">
              <w:tc>
                <w:tcPr>
                  <w:tcW w:w="2410" w:type="dxa"/>
                </w:tcPr>
                <w:p w14:paraId="0E2D4226" w14:textId="61F07B40" w:rsidR="00B436A1" w:rsidRDefault="00B436A1" w:rsidP="00153D30">
                  <w:pPr>
                    <w:jc w:val="both"/>
                  </w:pPr>
                </w:p>
                <w:p w14:paraId="28CD2AD2" w14:textId="77777777" w:rsidR="00153D30" w:rsidRPr="00153D30" w:rsidRDefault="00153D30" w:rsidP="00153D30">
                  <w:pPr>
                    <w:jc w:val="both"/>
                    <w:rPr>
                      <w:b/>
                    </w:rPr>
                  </w:pPr>
                  <w:r w:rsidRPr="00153D30">
                    <w:rPr>
                      <w:b/>
                    </w:rPr>
                    <w:t xml:space="preserve">Klimatyzator przenośny jednoczęściowy </w:t>
                  </w:r>
                </w:p>
                <w:p w14:paraId="12E88872" w14:textId="0FD4E4EE" w:rsidR="00153D30" w:rsidRDefault="00153D30" w:rsidP="00153D30">
                  <w:r>
                    <w:t xml:space="preserve">(zgodny z opisem przedmiotu zamówienia) </w:t>
                  </w:r>
                </w:p>
              </w:tc>
              <w:tc>
                <w:tcPr>
                  <w:tcW w:w="709" w:type="dxa"/>
                </w:tcPr>
                <w:p w14:paraId="60AC8E9E" w14:textId="77777777" w:rsidR="00153D30" w:rsidRDefault="00153D30" w:rsidP="00153D30">
                  <w:pPr>
                    <w:spacing w:line="288" w:lineRule="auto"/>
                    <w:rPr>
                      <w:b/>
                    </w:rPr>
                  </w:pPr>
                </w:p>
                <w:p w14:paraId="7DC72785" w14:textId="7746F7A6" w:rsidR="00B03EF9" w:rsidRPr="00153D30" w:rsidRDefault="00153D30" w:rsidP="00153D30">
                  <w:pPr>
                    <w:spacing w:line="288" w:lineRule="auto"/>
                    <w:jc w:val="center"/>
                    <w:rPr>
                      <w:b/>
                    </w:rPr>
                  </w:pPr>
                  <w:r w:rsidRPr="00153D30">
                    <w:rPr>
                      <w:b/>
                    </w:rPr>
                    <w:t>150 sztuk</w:t>
                  </w:r>
                </w:p>
              </w:tc>
              <w:tc>
                <w:tcPr>
                  <w:tcW w:w="1276" w:type="dxa"/>
                </w:tcPr>
                <w:p w14:paraId="5C441CAA" w14:textId="77777777" w:rsidR="00B03EF9" w:rsidRDefault="00B03EF9" w:rsidP="00D96DA7">
                  <w:pPr>
                    <w:spacing w:line="360" w:lineRule="auto"/>
                    <w:jc w:val="both"/>
                  </w:pPr>
                </w:p>
              </w:tc>
              <w:tc>
                <w:tcPr>
                  <w:tcW w:w="1842" w:type="dxa"/>
                </w:tcPr>
                <w:p w14:paraId="3C0C8FA2" w14:textId="77777777" w:rsidR="00B03EF9" w:rsidRDefault="00B03EF9" w:rsidP="00D96DA7">
                  <w:pPr>
                    <w:spacing w:line="360" w:lineRule="auto"/>
                    <w:jc w:val="both"/>
                  </w:pPr>
                </w:p>
              </w:tc>
              <w:tc>
                <w:tcPr>
                  <w:tcW w:w="1134" w:type="dxa"/>
                </w:tcPr>
                <w:p w14:paraId="48EF0694" w14:textId="77777777" w:rsidR="00B03EF9" w:rsidRDefault="00B03EF9" w:rsidP="00D96DA7">
                  <w:pPr>
                    <w:spacing w:line="360" w:lineRule="auto"/>
                    <w:jc w:val="both"/>
                  </w:pPr>
                </w:p>
              </w:tc>
              <w:tc>
                <w:tcPr>
                  <w:tcW w:w="1967" w:type="dxa"/>
                </w:tcPr>
                <w:p w14:paraId="14DC359C" w14:textId="77777777" w:rsidR="00B03EF9" w:rsidRDefault="00B03EF9" w:rsidP="00D96DA7">
                  <w:pPr>
                    <w:spacing w:line="360" w:lineRule="auto"/>
                    <w:jc w:val="both"/>
                  </w:pPr>
                </w:p>
              </w:tc>
            </w:tr>
          </w:tbl>
          <w:p w14:paraId="62FCCD0D" w14:textId="77777777" w:rsidR="005B55B8" w:rsidRDefault="005B55B8" w:rsidP="00B436A1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20B2C24B" w14:textId="0C9D7A04" w:rsidR="005B55B8" w:rsidRDefault="005B55B8" w:rsidP="005B55B8">
            <w:pPr>
              <w:jc w:val="both"/>
            </w:pPr>
            <w:r>
              <w:t xml:space="preserve">  Nazwa oraz model oferowanego klimatyzatora przenośnego: …………………………..........</w:t>
            </w:r>
          </w:p>
          <w:p w14:paraId="317EF780" w14:textId="77777777" w:rsidR="005B55B8" w:rsidRDefault="005B55B8" w:rsidP="005B55B8">
            <w:pPr>
              <w:jc w:val="both"/>
            </w:pPr>
          </w:p>
          <w:p w14:paraId="2F134DA7" w14:textId="105EAD05" w:rsidR="005B55B8" w:rsidRPr="005B55B8" w:rsidRDefault="005B55B8" w:rsidP="005B55B8">
            <w:pPr>
              <w:jc w:val="both"/>
            </w:pPr>
            <w:r>
              <w:t>…………………………………………………………………………………………………..</w:t>
            </w:r>
          </w:p>
          <w:p w14:paraId="63FDCDA7" w14:textId="7A4E9ECB" w:rsidR="005B55B8" w:rsidRPr="00153D30" w:rsidRDefault="005B55B8" w:rsidP="005B55B8">
            <w:pPr>
              <w:jc w:val="both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 w:rsidRPr="00153D30">
              <w:rPr>
                <w:i/>
                <w:sz w:val="20"/>
                <w:szCs w:val="20"/>
              </w:rPr>
              <w:t>UWAGA: konieczne do weryfikacji zgodności oferowanego klimatyzatora z opisem przedmiotu</w:t>
            </w:r>
            <w:r w:rsidRPr="005B55B8">
              <w:rPr>
                <w:sz w:val="20"/>
                <w:szCs w:val="20"/>
              </w:rPr>
              <w:t xml:space="preserve"> </w:t>
            </w:r>
            <w:r w:rsidRPr="00153D30">
              <w:rPr>
                <w:i/>
                <w:sz w:val="20"/>
                <w:szCs w:val="20"/>
              </w:rPr>
              <w:t>zamówienia ).</w:t>
            </w:r>
          </w:p>
          <w:p w14:paraId="06F0AAC6" w14:textId="77777777" w:rsidR="005B55B8" w:rsidRPr="00153D30" w:rsidRDefault="005B55B8" w:rsidP="005B55B8">
            <w:pPr>
              <w:jc w:val="both"/>
              <w:rPr>
                <w:i/>
              </w:rPr>
            </w:pPr>
          </w:p>
          <w:p w14:paraId="0D0F83B7" w14:textId="77777777" w:rsidR="00D96DA7" w:rsidRPr="00D96DA7" w:rsidRDefault="00D96DA7" w:rsidP="00D96DA7">
            <w:pPr>
              <w:spacing w:line="360" w:lineRule="auto"/>
              <w:jc w:val="both"/>
              <w:rPr>
                <w:b/>
                <w:color w:val="FF0000"/>
                <w:sz w:val="20"/>
                <w:szCs w:val="20"/>
              </w:rPr>
            </w:pPr>
          </w:p>
          <w:p w14:paraId="619C6BA5" w14:textId="2002D983" w:rsidR="00D96DA7" w:rsidRPr="00127073" w:rsidRDefault="00F413D1" w:rsidP="00127073">
            <w:pPr>
              <w:numPr>
                <w:ilvl w:val="0"/>
                <w:numId w:val="52"/>
              </w:numPr>
              <w:spacing w:line="360" w:lineRule="auto"/>
              <w:ind w:left="247" w:hanging="247"/>
              <w:jc w:val="both"/>
              <w:rPr>
                <w:b/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zobowiązujemy się dostarczenia przedmiotu umowy w terminie …</w:t>
            </w:r>
            <w:r w:rsidR="00127073">
              <w:rPr>
                <w:b/>
                <w:color w:val="000000" w:themeColor="text1"/>
                <w:sz w:val="20"/>
                <w:szCs w:val="20"/>
              </w:rPr>
              <w:t>…</w:t>
            </w:r>
            <w:r>
              <w:rPr>
                <w:b/>
                <w:color w:val="000000" w:themeColor="text1"/>
                <w:sz w:val="20"/>
                <w:szCs w:val="20"/>
              </w:rPr>
              <w:t xml:space="preserve"> dni </w:t>
            </w:r>
            <w:r w:rsidR="00127073" w:rsidRPr="00127073">
              <w:rPr>
                <w:color w:val="000000" w:themeColor="text1"/>
                <w:sz w:val="20"/>
                <w:szCs w:val="20"/>
              </w:rPr>
              <w:t xml:space="preserve">(maksymalnie </w:t>
            </w:r>
            <w:r w:rsidR="00D96DA7" w:rsidRPr="00127073">
              <w:rPr>
                <w:color w:val="000000" w:themeColor="text1"/>
                <w:sz w:val="20"/>
                <w:szCs w:val="20"/>
              </w:rPr>
              <w:t>3</w:t>
            </w:r>
            <w:r w:rsidR="00127073" w:rsidRPr="00127073">
              <w:rPr>
                <w:color w:val="000000" w:themeColor="text1"/>
                <w:sz w:val="20"/>
                <w:szCs w:val="20"/>
              </w:rPr>
              <w:t>0</w:t>
            </w:r>
            <w:r w:rsidR="00D96DA7" w:rsidRPr="00127073">
              <w:rPr>
                <w:color w:val="000000" w:themeColor="text1"/>
                <w:sz w:val="20"/>
                <w:szCs w:val="20"/>
              </w:rPr>
              <w:t xml:space="preserve"> </w:t>
            </w:r>
            <w:r w:rsidR="00127073" w:rsidRPr="00127073">
              <w:rPr>
                <w:color w:val="000000" w:themeColor="text1"/>
                <w:sz w:val="20"/>
                <w:szCs w:val="20"/>
              </w:rPr>
              <w:t>dni</w:t>
            </w:r>
            <w:r w:rsidR="00D96DA7" w:rsidRPr="00127073">
              <w:rPr>
                <w:color w:val="000000" w:themeColor="text1"/>
                <w:sz w:val="20"/>
                <w:szCs w:val="20"/>
              </w:rPr>
              <w:t>).</w:t>
            </w:r>
          </w:p>
          <w:p w14:paraId="2114B89F" w14:textId="36EB2355" w:rsidR="00B269AA" w:rsidRDefault="00D96DA7" w:rsidP="00B269AA">
            <w:pPr>
              <w:spacing w:line="360" w:lineRule="auto"/>
              <w:ind w:left="249"/>
              <w:jc w:val="both"/>
              <w:rPr>
                <w:i/>
                <w:sz w:val="20"/>
                <w:szCs w:val="20"/>
              </w:rPr>
            </w:pPr>
            <w:r w:rsidRPr="00D96DA7">
              <w:rPr>
                <w:i/>
                <w:sz w:val="20"/>
                <w:szCs w:val="20"/>
              </w:rPr>
              <w:t xml:space="preserve">W przypadku, gdy Wykonawca nie zaoferuje czasu </w:t>
            </w:r>
            <w:r w:rsidR="00127073">
              <w:rPr>
                <w:i/>
                <w:sz w:val="20"/>
                <w:szCs w:val="20"/>
              </w:rPr>
              <w:t xml:space="preserve">dostarczenia </w:t>
            </w:r>
            <w:r w:rsidR="005B55B8">
              <w:rPr>
                <w:i/>
                <w:sz w:val="20"/>
                <w:szCs w:val="20"/>
              </w:rPr>
              <w:t xml:space="preserve">Zamawiający przyjmie, </w:t>
            </w:r>
            <w:r w:rsidRPr="00D96DA7">
              <w:rPr>
                <w:i/>
                <w:sz w:val="20"/>
                <w:szCs w:val="20"/>
              </w:rPr>
              <w:t>ż</w:t>
            </w:r>
            <w:r w:rsidR="00127073">
              <w:rPr>
                <w:i/>
                <w:sz w:val="20"/>
                <w:szCs w:val="20"/>
              </w:rPr>
              <w:t>e Wykonawca zaoferował maksymalny</w:t>
            </w:r>
            <w:r w:rsidRPr="00D96DA7">
              <w:rPr>
                <w:i/>
                <w:sz w:val="20"/>
                <w:szCs w:val="20"/>
              </w:rPr>
              <w:t xml:space="preserve"> czas </w:t>
            </w:r>
            <w:r w:rsidR="00127073">
              <w:rPr>
                <w:i/>
                <w:sz w:val="20"/>
                <w:szCs w:val="20"/>
              </w:rPr>
              <w:t xml:space="preserve">dostarczenia przedmiotu umowy </w:t>
            </w:r>
            <w:r w:rsidRPr="00D96DA7">
              <w:rPr>
                <w:i/>
                <w:sz w:val="20"/>
                <w:szCs w:val="20"/>
              </w:rPr>
              <w:t>w kryterium czas</w:t>
            </w:r>
            <w:r w:rsidR="00127073">
              <w:rPr>
                <w:i/>
                <w:sz w:val="20"/>
                <w:szCs w:val="20"/>
              </w:rPr>
              <w:t xml:space="preserve"> dostawy.</w:t>
            </w:r>
          </w:p>
          <w:p w14:paraId="1B3E07EC" w14:textId="4AA62493" w:rsidR="00B269AA" w:rsidRDefault="00B269AA" w:rsidP="00B269AA">
            <w:pPr>
              <w:tabs>
                <w:tab w:val="left" w:pos="0"/>
              </w:tabs>
              <w:spacing w:line="360" w:lineRule="auto"/>
              <w:ind w:left="249"/>
              <w:contextualSpacing/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</w:t>
            </w:r>
            <w:r w:rsidRPr="000F22BE">
              <w:rPr>
                <w:sz w:val="20"/>
                <w:szCs w:val="20"/>
              </w:rPr>
              <w:t xml:space="preserve">Jeśli Wykonawca zadeklaruje dostarczenie przedmiotu zamówienia do Zamawiającego w terminie </w:t>
            </w:r>
            <w:r w:rsidRPr="000F22BE">
              <w:rPr>
                <w:b/>
                <w:sz w:val="20"/>
                <w:szCs w:val="20"/>
              </w:rPr>
              <w:t xml:space="preserve">dłuższym </w:t>
            </w:r>
          </w:p>
          <w:p w14:paraId="3B00F9B8" w14:textId="4E1DAB64" w:rsidR="005B55B8" w:rsidRPr="00BA45EE" w:rsidRDefault="00B269AA" w:rsidP="00BA45EE">
            <w:pPr>
              <w:tabs>
                <w:tab w:val="left" w:pos="0"/>
              </w:tabs>
              <w:spacing w:line="360" w:lineRule="auto"/>
              <w:ind w:left="249"/>
              <w:contextualSpacing/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0F22BE">
              <w:rPr>
                <w:b/>
                <w:sz w:val="20"/>
                <w:szCs w:val="20"/>
              </w:rPr>
              <w:t>niż 30 dni</w:t>
            </w:r>
            <w:r w:rsidRPr="000F22BE">
              <w:rPr>
                <w:sz w:val="20"/>
                <w:szCs w:val="20"/>
              </w:rPr>
              <w:t xml:space="preserve"> </w:t>
            </w:r>
            <w:r w:rsidRPr="000F22BE">
              <w:rPr>
                <w:b/>
                <w:sz w:val="20"/>
                <w:szCs w:val="20"/>
              </w:rPr>
              <w:t>kalendarzowych</w:t>
            </w:r>
            <w:r w:rsidRPr="000F22BE">
              <w:rPr>
                <w:sz w:val="20"/>
                <w:szCs w:val="20"/>
              </w:rPr>
              <w:t xml:space="preserve"> od dnia zawarcia umowy jego oferta zostanie </w:t>
            </w:r>
            <w:r w:rsidRPr="000F22BE">
              <w:rPr>
                <w:b/>
                <w:sz w:val="20"/>
                <w:szCs w:val="20"/>
              </w:rPr>
              <w:t>odrzucona</w:t>
            </w:r>
            <w:r>
              <w:rPr>
                <w:sz w:val="20"/>
                <w:szCs w:val="20"/>
              </w:rPr>
              <w:t xml:space="preserve">, jako niezgodna </w:t>
            </w:r>
            <w:r>
              <w:rPr>
                <w:sz w:val="20"/>
                <w:szCs w:val="20"/>
              </w:rPr>
              <w:br/>
              <w:t>z SIWZ.</w:t>
            </w:r>
          </w:p>
          <w:p w14:paraId="50F213D6" w14:textId="247BA3DD" w:rsidR="00D96DA7" w:rsidRPr="00B269AA" w:rsidRDefault="00D96DA7" w:rsidP="00B269AA">
            <w:pPr>
              <w:pStyle w:val="Akapitzlist"/>
              <w:numPr>
                <w:ilvl w:val="0"/>
                <w:numId w:val="52"/>
              </w:numPr>
              <w:spacing w:line="360" w:lineRule="auto"/>
              <w:ind w:left="314" w:hanging="284"/>
              <w:jc w:val="both"/>
              <w:rPr>
                <w:b/>
                <w:sz w:val="20"/>
                <w:szCs w:val="20"/>
              </w:rPr>
            </w:pPr>
            <w:r w:rsidRPr="00B269AA">
              <w:rPr>
                <w:b/>
                <w:sz w:val="20"/>
                <w:szCs w:val="20"/>
                <w:u w:val="single"/>
              </w:rPr>
              <w:t>zob</w:t>
            </w:r>
            <w:r w:rsidR="00127073" w:rsidRPr="00B269AA">
              <w:rPr>
                <w:b/>
                <w:sz w:val="20"/>
                <w:szCs w:val="20"/>
                <w:u w:val="single"/>
              </w:rPr>
              <w:t>owiązujemy</w:t>
            </w:r>
            <w:r w:rsidRPr="00B269AA">
              <w:rPr>
                <w:b/>
                <w:sz w:val="20"/>
                <w:szCs w:val="20"/>
              </w:rPr>
              <w:t xml:space="preserve"> się do zatrudnienia/skierowania d</w:t>
            </w:r>
            <w:r w:rsidR="00F413D1" w:rsidRPr="00B269AA">
              <w:rPr>
                <w:b/>
                <w:sz w:val="20"/>
                <w:szCs w:val="20"/>
              </w:rPr>
              <w:t>o realizacji umowy</w:t>
            </w:r>
            <w:r w:rsidR="00127073" w:rsidRPr="00B269AA">
              <w:rPr>
                <w:b/>
                <w:sz w:val="20"/>
                <w:szCs w:val="20"/>
              </w:rPr>
              <w:t>*</w:t>
            </w:r>
            <w:r w:rsidR="00F413D1" w:rsidRPr="00B269AA">
              <w:rPr>
                <w:b/>
                <w:sz w:val="20"/>
                <w:szCs w:val="20"/>
              </w:rPr>
              <w:t xml:space="preserve"> </w:t>
            </w:r>
            <w:r w:rsidR="00127073" w:rsidRPr="00B269AA">
              <w:rPr>
                <w:b/>
                <w:sz w:val="20"/>
                <w:szCs w:val="20"/>
              </w:rPr>
              <w:t>.</w:t>
            </w:r>
            <w:r w:rsidR="00F413D1" w:rsidRPr="00B269AA">
              <w:rPr>
                <w:b/>
                <w:sz w:val="20"/>
                <w:szCs w:val="20"/>
              </w:rPr>
              <w:t>…</w:t>
            </w:r>
            <w:r w:rsidR="00B269AA">
              <w:rPr>
                <w:b/>
                <w:sz w:val="20"/>
                <w:szCs w:val="20"/>
              </w:rPr>
              <w:t>.</w:t>
            </w:r>
            <w:r w:rsidRPr="00B269AA">
              <w:rPr>
                <w:b/>
                <w:sz w:val="20"/>
                <w:szCs w:val="20"/>
              </w:rPr>
              <w:t xml:space="preserve"> osoby</w:t>
            </w:r>
            <w:r w:rsidR="00F413D1" w:rsidRPr="00B269AA">
              <w:rPr>
                <w:b/>
                <w:sz w:val="20"/>
                <w:szCs w:val="20"/>
              </w:rPr>
              <w:t>/osób niepełnosprawnych zatrudnionych</w:t>
            </w:r>
            <w:r w:rsidRPr="00B269AA">
              <w:rPr>
                <w:b/>
                <w:sz w:val="20"/>
                <w:szCs w:val="20"/>
              </w:rPr>
              <w:t xml:space="preserve"> w pełnym wymiarze dla osoby niepełnosprawnej przez cały okres trwania umowy.</w:t>
            </w:r>
          </w:p>
          <w:p w14:paraId="1AA1ED75" w14:textId="2F78E475" w:rsidR="00D96DA7" w:rsidRPr="005B55B8" w:rsidRDefault="00D96DA7" w:rsidP="005B55B8">
            <w:pPr>
              <w:spacing w:line="360" w:lineRule="auto"/>
              <w:ind w:left="249"/>
              <w:jc w:val="both"/>
              <w:rPr>
                <w:i/>
                <w:sz w:val="20"/>
                <w:szCs w:val="20"/>
              </w:rPr>
            </w:pPr>
            <w:r w:rsidRPr="00D96DA7">
              <w:rPr>
                <w:i/>
                <w:sz w:val="20"/>
                <w:szCs w:val="20"/>
              </w:rPr>
              <w:t xml:space="preserve">W przypadku, gdy Wykonawca nie zaznaczy żadnej opcji, Zamawiający uzna, iż Wykonawca </w:t>
            </w:r>
            <w:r w:rsidRPr="00D96DA7">
              <w:rPr>
                <w:i/>
                <w:sz w:val="20"/>
                <w:szCs w:val="20"/>
              </w:rPr>
              <w:br/>
              <w:t>nie zatrudni/skieruje do realizacji zamówienia  żadnej osoby niepełnosprawnej.</w:t>
            </w:r>
          </w:p>
        </w:tc>
      </w:tr>
      <w:tr w:rsidR="00D96DA7" w:rsidRPr="00D96DA7" w14:paraId="55276D77" w14:textId="77777777" w:rsidTr="00385ADC">
        <w:tblPrEx>
          <w:tblCellMar>
            <w:top w:w="113" w:type="dxa"/>
            <w:bottom w:w="113" w:type="dxa"/>
          </w:tblCellMar>
        </w:tblPrEx>
        <w:trPr>
          <w:trHeight w:val="268"/>
          <w:jc w:val="center"/>
        </w:trPr>
        <w:tc>
          <w:tcPr>
            <w:tcW w:w="9347" w:type="dxa"/>
            <w:tcBorders>
              <w:top w:val="thinThickSmallGap" w:sz="24" w:space="0" w:color="auto"/>
            </w:tcBorders>
            <w:shd w:val="clear" w:color="auto" w:fill="auto"/>
          </w:tcPr>
          <w:p w14:paraId="3E11048F" w14:textId="77777777" w:rsidR="00D96DA7" w:rsidRPr="00D96DA7" w:rsidRDefault="00D96DA7" w:rsidP="002539AC">
            <w:pPr>
              <w:numPr>
                <w:ilvl w:val="0"/>
                <w:numId w:val="47"/>
              </w:numPr>
              <w:spacing w:after="40" w:line="360" w:lineRule="auto"/>
              <w:ind w:left="459" w:hanging="459"/>
              <w:contextualSpacing/>
              <w:jc w:val="both"/>
              <w:rPr>
                <w:b/>
                <w:sz w:val="22"/>
                <w:szCs w:val="22"/>
              </w:rPr>
            </w:pPr>
            <w:r w:rsidRPr="00D96DA7">
              <w:rPr>
                <w:b/>
                <w:sz w:val="22"/>
                <w:szCs w:val="22"/>
              </w:rPr>
              <w:t>OŚWIADCZENIA:</w:t>
            </w:r>
          </w:p>
          <w:p w14:paraId="2DE8A9CF" w14:textId="77777777" w:rsidR="00D96DA7" w:rsidRPr="00D96DA7" w:rsidRDefault="00D96DA7" w:rsidP="00D96DA7">
            <w:pPr>
              <w:spacing w:after="40" w:line="360" w:lineRule="auto"/>
              <w:ind w:left="459"/>
              <w:contextualSpacing/>
              <w:jc w:val="both"/>
              <w:rPr>
                <w:b/>
                <w:sz w:val="22"/>
                <w:szCs w:val="22"/>
                <w:u w:val="single"/>
              </w:rPr>
            </w:pPr>
            <w:r w:rsidRPr="00D96DA7">
              <w:rPr>
                <w:b/>
                <w:sz w:val="22"/>
                <w:szCs w:val="22"/>
                <w:u w:val="single"/>
              </w:rPr>
              <w:t>Oświadczamy, że</w:t>
            </w:r>
          </w:p>
          <w:p w14:paraId="51C72518" w14:textId="77777777" w:rsidR="00D96DA7" w:rsidRPr="00D96DA7" w:rsidRDefault="00D96DA7" w:rsidP="002539AC">
            <w:pPr>
              <w:numPr>
                <w:ilvl w:val="0"/>
                <w:numId w:val="46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zapoznaliśmy się ze specyfikacją istotnych warunków zamówienia (SIWZ) oraz istotnymi postanowieniami umowy i nie wnosimy do nich zastrzeżeń oraz przyjmujemy warunki w nich zawarte;</w:t>
            </w:r>
          </w:p>
          <w:p w14:paraId="5FE6DAB7" w14:textId="77777777" w:rsidR="00D96DA7" w:rsidRPr="00D96DA7" w:rsidRDefault="00D96DA7" w:rsidP="002539AC">
            <w:pPr>
              <w:numPr>
                <w:ilvl w:val="0"/>
                <w:numId w:val="46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 xml:space="preserve">uważamy się za związanych niniejszą ofertą na okres </w:t>
            </w:r>
            <w:r w:rsidRPr="00D96DA7">
              <w:rPr>
                <w:b/>
                <w:sz w:val="20"/>
                <w:szCs w:val="20"/>
              </w:rPr>
              <w:t>30 dni</w:t>
            </w:r>
            <w:r w:rsidRPr="00D96DA7">
              <w:rPr>
                <w:sz w:val="20"/>
                <w:szCs w:val="20"/>
              </w:rPr>
              <w:t xml:space="preserve"> licząc od dnia otwarcia ofert (włącznie z tym dniem);</w:t>
            </w:r>
          </w:p>
          <w:p w14:paraId="366185E2" w14:textId="28B1CDE7" w:rsidR="00D96DA7" w:rsidRPr="00D96DA7" w:rsidRDefault="00D96DA7" w:rsidP="002539AC">
            <w:pPr>
              <w:numPr>
                <w:ilvl w:val="0"/>
                <w:numId w:val="46"/>
              </w:numPr>
              <w:tabs>
                <w:tab w:val="left" w:pos="459"/>
              </w:tabs>
              <w:spacing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akceptujemy, warunki płatn</w:t>
            </w:r>
            <w:r w:rsidR="00721362">
              <w:rPr>
                <w:sz w:val="20"/>
                <w:szCs w:val="20"/>
              </w:rPr>
              <w:t>ości określone w Załączniku nr 3</w:t>
            </w:r>
            <w:r w:rsidRPr="00D96DA7">
              <w:rPr>
                <w:sz w:val="20"/>
                <w:szCs w:val="20"/>
              </w:rPr>
              <w:t xml:space="preserve"> do SIWZ </w:t>
            </w:r>
            <w:r w:rsidRPr="00D96DA7">
              <w:rPr>
                <w:i/>
                <w:sz w:val="20"/>
                <w:szCs w:val="20"/>
              </w:rPr>
              <w:t>Istotne postanowienia umowy</w:t>
            </w:r>
            <w:r w:rsidRPr="00D96DA7">
              <w:rPr>
                <w:sz w:val="20"/>
                <w:szCs w:val="20"/>
              </w:rPr>
              <w:t>;</w:t>
            </w:r>
          </w:p>
          <w:p w14:paraId="5659FC0D" w14:textId="77777777" w:rsidR="00D96DA7" w:rsidRPr="00D96DA7" w:rsidRDefault="00D96DA7" w:rsidP="002539AC">
            <w:pPr>
              <w:numPr>
                <w:ilvl w:val="0"/>
                <w:numId w:val="46"/>
              </w:numPr>
              <w:tabs>
                <w:tab w:val="left" w:pos="459"/>
              </w:tabs>
              <w:spacing w:after="40" w:line="360" w:lineRule="auto"/>
              <w:ind w:left="459" w:hanging="459"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w cenie naszej oferty zostały uwzględnione wszystkie koszty wykonania zamówienia.</w:t>
            </w:r>
          </w:p>
        </w:tc>
      </w:tr>
      <w:tr w:rsidR="00D96DA7" w:rsidRPr="00D96DA7" w14:paraId="41259D37" w14:textId="77777777" w:rsidTr="00385ADC">
        <w:tblPrEx>
          <w:tblCellMar>
            <w:top w:w="113" w:type="dxa"/>
            <w:bottom w:w="113" w:type="dxa"/>
          </w:tblCellMar>
        </w:tblPrEx>
        <w:trPr>
          <w:trHeight w:val="425"/>
          <w:jc w:val="center"/>
        </w:trPr>
        <w:tc>
          <w:tcPr>
            <w:tcW w:w="9347" w:type="dxa"/>
          </w:tcPr>
          <w:p w14:paraId="649F59E7" w14:textId="77777777" w:rsidR="00D96DA7" w:rsidRPr="00D96DA7" w:rsidRDefault="00D96DA7" w:rsidP="002539AC">
            <w:pPr>
              <w:numPr>
                <w:ilvl w:val="0"/>
                <w:numId w:val="47"/>
              </w:numPr>
              <w:spacing w:after="40" w:line="360" w:lineRule="auto"/>
              <w:ind w:left="459" w:hanging="425"/>
              <w:contextualSpacing/>
              <w:jc w:val="both"/>
              <w:rPr>
                <w:b/>
                <w:sz w:val="20"/>
                <w:szCs w:val="20"/>
              </w:rPr>
            </w:pPr>
            <w:r w:rsidRPr="00D96DA7">
              <w:rPr>
                <w:b/>
                <w:sz w:val="20"/>
                <w:szCs w:val="20"/>
              </w:rPr>
              <w:t>ZOBOWIĄZANIA W PRZYPADKU PRZYZNANIA ZAMÓWIENIA:</w:t>
            </w:r>
          </w:p>
          <w:p w14:paraId="5048CD6E" w14:textId="77777777" w:rsidR="00D96DA7" w:rsidRPr="00D96DA7" w:rsidRDefault="00D96DA7" w:rsidP="002539AC">
            <w:pPr>
              <w:numPr>
                <w:ilvl w:val="0"/>
                <w:numId w:val="44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zobowiązujemy się do zawarcia umowy w miejscu i terminie wyznaczonym przez Zamawiającego;</w:t>
            </w:r>
          </w:p>
          <w:p w14:paraId="13FDDEFD" w14:textId="77777777" w:rsidR="00D96DA7" w:rsidRPr="00D96DA7" w:rsidRDefault="00D96DA7" w:rsidP="002539AC">
            <w:pPr>
              <w:numPr>
                <w:ilvl w:val="0"/>
                <w:numId w:val="44"/>
              </w:numPr>
              <w:tabs>
                <w:tab w:val="num" w:pos="459"/>
              </w:tabs>
              <w:spacing w:after="40" w:line="360" w:lineRule="auto"/>
              <w:ind w:left="459" w:hanging="459"/>
              <w:contextualSpacing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osobą upoważnioną do kontaktów z Zamawiającym w sprawach dotyczących realizacji umowy jest: .........................................................................................................................................................................</w:t>
            </w:r>
          </w:p>
          <w:p w14:paraId="0D604437" w14:textId="77777777" w:rsidR="00D96DA7" w:rsidRPr="00D96DA7" w:rsidRDefault="00D96DA7" w:rsidP="00D96DA7">
            <w:pPr>
              <w:tabs>
                <w:tab w:val="num" w:pos="459"/>
              </w:tabs>
              <w:spacing w:after="40" w:line="360" w:lineRule="auto"/>
              <w:ind w:left="459"/>
              <w:jc w:val="both"/>
              <w:rPr>
                <w:bCs/>
                <w:iCs/>
                <w:sz w:val="20"/>
                <w:szCs w:val="20"/>
              </w:rPr>
            </w:pPr>
            <w:r w:rsidRPr="00D96DA7">
              <w:rPr>
                <w:bCs/>
                <w:iCs/>
                <w:sz w:val="20"/>
                <w:szCs w:val="20"/>
              </w:rPr>
              <w:t>e-mail: ………...……........………….………….tel./fax: .....................................................………………..</w:t>
            </w:r>
          </w:p>
        </w:tc>
      </w:tr>
      <w:tr w:rsidR="00D96DA7" w:rsidRPr="00D96DA7" w14:paraId="39FFE228" w14:textId="77777777" w:rsidTr="00385ADC">
        <w:tblPrEx>
          <w:tblCellMar>
            <w:top w:w="113" w:type="dxa"/>
            <w:bottom w:w="113" w:type="dxa"/>
          </w:tblCellMar>
        </w:tblPrEx>
        <w:trPr>
          <w:trHeight w:val="280"/>
          <w:jc w:val="center"/>
        </w:trPr>
        <w:tc>
          <w:tcPr>
            <w:tcW w:w="9347" w:type="dxa"/>
          </w:tcPr>
          <w:p w14:paraId="5B0D1966" w14:textId="77777777" w:rsidR="00D96DA7" w:rsidRPr="00D96DA7" w:rsidRDefault="00D96DA7" w:rsidP="002539AC">
            <w:pPr>
              <w:numPr>
                <w:ilvl w:val="0"/>
                <w:numId w:val="47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D96DA7">
              <w:rPr>
                <w:b/>
                <w:sz w:val="20"/>
                <w:szCs w:val="20"/>
              </w:rPr>
              <w:t>SPIS TREŚCI:</w:t>
            </w:r>
          </w:p>
          <w:p w14:paraId="209456C4" w14:textId="77777777" w:rsidR="00D96DA7" w:rsidRPr="00D96DA7" w:rsidRDefault="00D96DA7" w:rsidP="00D96DA7">
            <w:pPr>
              <w:spacing w:after="40" w:line="360" w:lineRule="auto"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Integralną część oferty stanowią następujące dokumenty:</w:t>
            </w:r>
          </w:p>
          <w:p w14:paraId="75D16894" w14:textId="77777777" w:rsidR="00D96DA7" w:rsidRPr="00D96DA7" w:rsidRDefault="00D96DA7" w:rsidP="002539AC">
            <w:pPr>
              <w:numPr>
                <w:ilvl w:val="0"/>
                <w:numId w:val="45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7DA5EBA0" w14:textId="77777777" w:rsidR="00D96DA7" w:rsidRPr="00D96DA7" w:rsidRDefault="00D96DA7" w:rsidP="002539AC">
            <w:pPr>
              <w:numPr>
                <w:ilvl w:val="0"/>
                <w:numId w:val="45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614D4EB0" w14:textId="77777777" w:rsidR="00D96DA7" w:rsidRPr="00D96DA7" w:rsidRDefault="00D96DA7" w:rsidP="002539AC">
            <w:pPr>
              <w:numPr>
                <w:ilvl w:val="0"/>
                <w:numId w:val="45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  <w:p w14:paraId="54A78756" w14:textId="29F04653" w:rsidR="00D96DA7" w:rsidRPr="00BA45EE" w:rsidRDefault="00D96DA7" w:rsidP="00BA45EE">
            <w:pPr>
              <w:numPr>
                <w:ilvl w:val="0"/>
                <w:numId w:val="45"/>
              </w:numPr>
              <w:spacing w:after="40" w:line="360" w:lineRule="auto"/>
              <w:ind w:left="459" w:hanging="425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.........................................................................................................................................................</w:t>
            </w:r>
          </w:p>
        </w:tc>
      </w:tr>
      <w:tr w:rsidR="00D96DA7" w:rsidRPr="00D96DA7" w14:paraId="277CD833" w14:textId="77777777" w:rsidTr="00385ADC">
        <w:tblPrEx>
          <w:tblCellMar>
            <w:top w:w="113" w:type="dxa"/>
            <w:bottom w:w="113" w:type="dxa"/>
          </w:tblCellMar>
        </w:tblPrEx>
        <w:trPr>
          <w:trHeight w:val="280"/>
          <w:jc w:val="center"/>
        </w:trPr>
        <w:tc>
          <w:tcPr>
            <w:tcW w:w="9347" w:type="dxa"/>
          </w:tcPr>
          <w:p w14:paraId="2893F24C" w14:textId="77777777" w:rsidR="00D96DA7" w:rsidRPr="00D96DA7" w:rsidRDefault="00D96DA7" w:rsidP="002539AC">
            <w:pPr>
              <w:numPr>
                <w:ilvl w:val="0"/>
                <w:numId w:val="47"/>
              </w:numPr>
              <w:spacing w:after="40" w:line="360" w:lineRule="auto"/>
              <w:ind w:left="459" w:hanging="459"/>
              <w:contextualSpacing/>
              <w:rPr>
                <w:b/>
                <w:sz w:val="20"/>
                <w:szCs w:val="20"/>
              </w:rPr>
            </w:pPr>
            <w:r w:rsidRPr="00D96DA7">
              <w:rPr>
                <w:b/>
                <w:sz w:val="20"/>
                <w:szCs w:val="20"/>
              </w:rPr>
              <w:t>Oświadczam, że jestem/jesteśmy:</w:t>
            </w:r>
          </w:p>
          <w:p w14:paraId="4EC31850" w14:textId="77777777" w:rsidR="00D96DA7" w:rsidRPr="00D96DA7" w:rsidRDefault="00D96DA7" w:rsidP="002539AC">
            <w:pPr>
              <w:numPr>
                <w:ilvl w:val="0"/>
                <w:numId w:val="51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małym przedsiębiorcą*</w:t>
            </w:r>
          </w:p>
          <w:p w14:paraId="2D889293" w14:textId="77777777" w:rsidR="00D96DA7" w:rsidRPr="00D96DA7" w:rsidRDefault="00D96DA7" w:rsidP="002539AC">
            <w:pPr>
              <w:numPr>
                <w:ilvl w:val="0"/>
                <w:numId w:val="51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średnim przedsiębiorcą*</w:t>
            </w:r>
          </w:p>
          <w:p w14:paraId="6B6BDF40" w14:textId="77777777" w:rsidR="00D96DA7" w:rsidRPr="00D96DA7" w:rsidRDefault="00D96DA7" w:rsidP="002539AC">
            <w:pPr>
              <w:numPr>
                <w:ilvl w:val="0"/>
                <w:numId w:val="51"/>
              </w:numPr>
              <w:spacing w:after="40" w:line="360" w:lineRule="auto"/>
              <w:ind w:hanging="331"/>
              <w:contextualSpacing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żadne z powyższych*</w:t>
            </w:r>
          </w:p>
          <w:p w14:paraId="24608FE4" w14:textId="77777777" w:rsidR="00D96DA7" w:rsidRPr="00D96DA7" w:rsidRDefault="00D96DA7" w:rsidP="00D96DA7">
            <w:pPr>
              <w:spacing w:after="40" w:line="360" w:lineRule="auto"/>
              <w:contextualSpacing/>
              <w:rPr>
                <w:b/>
                <w:sz w:val="20"/>
                <w:szCs w:val="20"/>
              </w:rPr>
            </w:pPr>
            <w:r w:rsidRPr="00D96DA7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BA45EE" w:rsidRPr="00D96DA7" w14:paraId="10BD6FB3" w14:textId="77777777" w:rsidTr="00385ADC">
        <w:tblPrEx>
          <w:tblCellMar>
            <w:top w:w="113" w:type="dxa"/>
            <w:bottom w:w="113" w:type="dxa"/>
          </w:tblCellMar>
        </w:tblPrEx>
        <w:trPr>
          <w:trHeight w:val="280"/>
          <w:jc w:val="center"/>
        </w:trPr>
        <w:tc>
          <w:tcPr>
            <w:tcW w:w="9347" w:type="dxa"/>
          </w:tcPr>
          <w:tbl>
            <w:tblPr>
              <w:tblW w:w="939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13" w:type="dxa"/>
                <w:bottom w:w="113" w:type="dxa"/>
              </w:tblCellMar>
              <w:tblLook w:val="04A0" w:firstRow="1" w:lastRow="0" w:firstColumn="1" w:lastColumn="0" w:noHBand="0" w:noVBand="1"/>
            </w:tblPr>
            <w:tblGrid>
              <w:gridCol w:w="4587"/>
              <w:gridCol w:w="4806"/>
            </w:tblGrid>
            <w:tr w:rsidR="00BA45EE" w:rsidRPr="00527B46" w14:paraId="71962C33" w14:textId="77777777" w:rsidTr="00210EED">
              <w:trPr>
                <w:trHeight w:val="1116"/>
                <w:jc w:val="center"/>
              </w:trPr>
              <w:tc>
                <w:tcPr>
                  <w:tcW w:w="4587" w:type="dxa"/>
                  <w:vAlign w:val="bottom"/>
                </w:tcPr>
                <w:p w14:paraId="63E8F7DF" w14:textId="77777777" w:rsidR="00BA45EE" w:rsidRPr="00527B46" w:rsidRDefault="00BA45EE" w:rsidP="00BA45EE">
                  <w:pPr>
                    <w:spacing w:after="40"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527B46">
                    <w:rPr>
                      <w:sz w:val="20"/>
                      <w:szCs w:val="20"/>
                    </w:rPr>
                    <w:t>……………………………………………………….</w:t>
                  </w:r>
                </w:p>
                <w:p w14:paraId="7B7A1B92" w14:textId="77777777" w:rsidR="00BA45EE" w:rsidRPr="00527B46" w:rsidRDefault="00BA45EE" w:rsidP="00BA45EE">
                  <w:pPr>
                    <w:spacing w:after="40" w:line="276" w:lineRule="auto"/>
                    <w:jc w:val="center"/>
                    <w:rPr>
                      <w:i/>
                      <w:sz w:val="20"/>
                      <w:szCs w:val="20"/>
                    </w:rPr>
                  </w:pPr>
                  <w:r w:rsidRPr="00527B46">
                    <w:rPr>
                      <w:sz w:val="20"/>
                      <w:szCs w:val="20"/>
                    </w:rPr>
                    <w:t>pieczęć Wykonawcy</w:t>
                  </w:r>
                </w:p>
              </w:tc>
              <w:tc>
                <w:tcPr>
                  <w:tcW w:w="4806" w:type="dxa"/>
                  <w:vAlign w:val="bottom"/>
                </w:tcPr>
                <w:p w14:paraId="1680B005" w14:textId="77777777" w:rsidR="00BA45EE" w:rsidRPr="00527B46" w:rsidRDefault="00BA45EE" w:rsidP="00BA45EE">
                  <w:pPr>
                    <w:spacing w:after="40" w:line="276" w:lineRule="auto"/>
                    <w:ind w:left="4680" w:hanging="4965"/>
                    <w:jc w:val="center"/>
                    <w:rPr>
                      <w:sz w:val="20"/>
                      <w:szCs w:val="20"/>
                    </w:rPr>
                  </w:pPr>
                </w:p>
                <w:p w14:paraId="61ED6C95" w14:textId="77777777" w:rsidR="00BA45EE" w:rsidRPr="00527B46" w:rsidRDefault="00BA45EE" w:rsidP="00BA45EE">
                  <w:pPr>
                    <w:spacing w:after="40" w:line="276" w:lineRule="auto"/>
                    <w:ind w:left="4680" w:hanging="4965"/>
                    <w:jc w:val="center"/>
                    <w:rPr>
                      <w:sz w:val="20"/>
                      <w:szCs w:val="20"/>
                    </w:rPr>
                  </w:pPr>
                  <w:r w:rsidRPr="00527B46">
                    <w:rPr>
                      <w:sz w:val="20"/>
                      <w:szCs w:val="20"/>
                    </w:rPr>
                    <w:t>......................................................................................</w:t>
                  </w:r>
                </w:p>
                <w:p w14:paraId="6C6B75E1" w14:textId="77777777" w:rsidR="00BA45EE" w:rsidRPr="00527B46" w:rsidRDefault="00BA45EE" w:rsidP="00BA45EE">
                  <w:pPr>
                    <w:spacing w:after="40" w:line="276" w:lineRule="auto"/>
                    <w:jc w:val="center"/>
                    <w:rPr>
                      <w:i/>
                      <w:sz w:val="20"/>
                      <w:szCs w:val="20"/>
                    </w:rPr>
                  </w:pPr>
                  <w:r w:rsidRPr="00527B46">
                    <w:rPr>
                      <w:sz w:val="20"/>
                      <w:szCs w:val="20"/>
                    </w:rPr>
                    <w:t>Data i podpis upoważnionego przedstawiciela Wykonawcy</w:t>
                  </w:r>
                </w:p>
              </w:tc>
            </w:tr>
          </w:tbl>
          <w:p w14:paraId="4B1C1E26" w14:textId="77777777" w:rsidR="00BA45EE" w:rsidRPr="00D96DA7" w:rsidRDefault="00BA45EE" w:rsidP="00BA45EE">
            <w:pPr>
              <w:spacing w:after="40" w:line="360" w:lineRule="auto"/>
              <w:ind w:left="459"/>
              <w:contextualSpacing/>
              <w:rPr>
                <w:b/>
                <w:sz w:val="20"/>
                <w:szCs w:val="20"/>
              </w:rPr>
            </w:pPr>
          </w:p>
        </w:tc>
      </w:tr>
    </w:tbl>
    <w:p w14:paraId="41076719" w14:textId="77777777" w:rsidR="00D96DA7" w:rsidRPr="00D96DA7" w:rsidRDefault="00D96DA7" w:rsidP="00D96DA7">
      <w:pPr>
        <w:rPr>
          <w:sz w:val="20"/>
          <w:szCs w:val="20"/>
        </w:rPr>
      </w:pPr>
    </w:p>
    <w:p w14:paraId="540B0EC9" w14:textId="77777777" w:rsidR="00D96DA7" w:rsidRPr="00D96DA7" w:rsidRDefault="00D96DA7" w:rsidP="00D96DA7">
      <w:pPr>
        <w:rPr>
          <w:sz w:val="20"/>
          <w:szCs w:val="20"/>
        </w:rPr>
      </w:pPr>
    </w:p>
    <w:p w14:paraId="3F321C9C" w14:textId="098C7F9A" w:rsidR="00D96DA7" w:rsidRPr="00D96DA7" w:rsidRDefault="00D96DA7" w:rsidP="00D96DA7">
      <w:pPr>
        <w:rPr>
          <w:sz w:val="20"/>
          <w:szCs w:val="20"/>
        </w:rPr>
        <w:sectPr w:rsidR="00D96DA7" w:rsidRPr="00D96DA7" w:rsidSect="00385AD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1417" w:bottom="709" w:left="1417" w:header="708" w:footer="263" w:gutter="0"/>
          <w:cols w:space="708"/>
          <w:docGrid w:linePitch="360"/>
        </w:sectPr>
      </w:pPr>
    </w:p>
    <w:p w14:paraId="008072F4" w14:textId="77777777" w:rsidR="00D96DA7" w:rsidRPr="00D96DA7" w:rsidRDefault="00D96DA7" w:rsidP="00D96DA7">
      <w:pPr>
        <w:jc w:val="right"/>
        <w:rPr>
          <w:i/>
          <w:sz w:val="20"/>
          <w:szCs w:val="20"/>
        </w:rPr>
      </w:pPr>
      <w:r w:rsidRPr="00D96DA7">
        <w:rPr>
          <w:sz w:val="20"/>
          <w:szCs w:val="20"/>
        </w:rPr>
        <w:lastRenderedPageBreak/>
        <w:t>Załącznik nr 2 do SIWZ</w:t>
      </w:r>
    </w:p>
    <w:tbl>
      <w:tblPr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14"/>
      </w:tblGrid>
      <w:tr w:rsidR="00D96DA7" w:rsidRPr="00D96DA7" w14:paraId="12B96A95" w14:textId="77777777" w:rsidTr="00385ADC">
        <w:trPr>
          <w:trHeight w:val="716"/>
          <w:jc w:val="center"/>
        </w:trPr>
        <w:tc>
          <w:tcPr>
            <w:tcW w:w="9214" w:type="dxa"/>
            <w:shd w:val="clear" w:color="auto" w:fill="D9D9D9"/>
            <w:vAlign w:val="center"/>
          </w:tcPr>
          <w:p w14:paraId="5AC6ABCB" w14:textId="77777777" w:rsidR="00D96DA7" w:rsidRPr="00D96DA7" w:rsidRDefault="00D96DA7" w:rsidP="00D96DA7">
            <w:pPr>
              <w:keepNext/>
              <w:spacing w:after="40"/>
              <w:jc w:val="center"/>
              <w:outlineLvl w:val="0"/>
              <w:rPr>
                <w:b/>
                <w:bCs/>
                <w:kern w:val="32"/>
                <w:sz w:val="20"/>
                <w:szCs w:val="20"/>
              </w:rPr>
            </w:pPr>
            <w:r w:rsidRPr="00D96DA7">
              <w:rPr>
                <w:b/>
                <w:bCs/>
                <w:kern w:val="32"/>
                <w:sz w:val="20"/>
                <w:szCs w:val="20"/>
              </w:rPr>
              <w:t>OŚWIADCZENIE O BRAKU PODSTAW DO WYKLUCZENIA</w:t>
            </w:r>
            <w:r w:rsidRPr="00D96DA7">
              <w:rPr>
                <w:b/>
                <w:bCs/>
                <w:kern w:val="32"/>
                <w:sz w:val="20"/>
                <w:szCs w:val="20"/>
              </w:rPr>
              <w:br/>
              <w:t>I SPEŁNIENIA WARUNKÓW UDZIAŁU W POSTĘPOWANIU</w:t>
            </w:r>
          </w:p>
        </w:tc>
      </w:tr>
    </w:tbl>
    <w:p w14:paraId="6E3AA148" w14:textId="77777777" w:rsidR="00D96DA7" w:rsidRPr="00D96DA7" w:rsidRDefault="00D96DA7" w:rsidP="00D96DA7">
      <w:pPr>
        <w:spacing w:after="40"/>
        <w:rPr>
          <w:sz w:val="20"/>
          <w:szCs w:val="20"/>
        </w:rPr>
      </w:pPr>
    </w:p>
    <w:tbl>
      <w:tblPr>
        <w:tblW w:w="152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5268"/>
      </w:tblGrid>
      <w:tr w:rsidR="00D96DA7" w:rsidRPr="00D96DA7" w14:paraId="69F1BC2C" w14:textId="77777777" w:rsidTr="00385ADC">
        <w:trPr>
          <w:trHeight w:val="429"/>
          <w:jc w:val="center"/>
        </w:trPr>
        <w:tc>
          <w:tcPr>
            <w:tcW w:w="15268" w:type="dxa"/>
            <w:vAlign w:val="center"/>
          </w:tcPr>
          <w:p w14:paraId="5A4A281D" w14:textId="1C4B3E7E" w:rsidR="00D96DA7" w:rsidRPr="00D96DA7" w:rsidRDefault="00D96DA7" w:rsidP="00B269AA">
            <w:pPr>
              <w:ind w:left="360"/>
              <w:jc w:val="center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Przystępując do postępowania o udzielenie zamówienia publicznego prowadzonego w try</w:t>
            </w:r>
            <w:r w:rsidR="00B269AA">
              <w:rPr>
                <w:sz w:val="20"/>
                <w:szCs w:val="20"/>
              </w:rPr>
              <w:t xml:space="preserve">bie przetargu nieograniczonym </w:t>
            </w:r>
            <w:r w:rsidR="00B269AA" w:rsidRPr="00B269AA">
              <w:rPr>
                <w:sz w:val="20"/>
                <w:szCs w:val="20"/>
              </w:rPr>
              <w:t>na dostawę klimatyzatorów przenośnych jednoczęściowych</w:t>
            </w:r>
            <w:r w:rsidR="00B269AA" w:rsidRPr="00B269AA">
              <w:rPr>
                <w:i/>
                <w:sz w:val="20"/>
                <w:szCs w:val="20"/>
              </w:rPr>
              <w:t>,</w:t>
            </w:r>
            <w:r w:rsidR="008412C3">
              <w:rPr>
                <w:i/>
                <w:sz w:val="20"/>
                <w:szCs w:val="20"/>
              </w:rPr>
              <w:br/>
            </w:r>
            <w:r w:rsidR="00B269AA" w:rsidRPr="00B269AA">
              <w:rPr>
                <w:i/>
                <w:sz w:val="20"/>
                <w:szCs w:val="20"/>
              </w:rPr>
              <w:t xml:space="preserve"> nr sprawy 11</w:t>
            </w:r>
            <w:r w:rsidRPr="00B269AA">
              <w:rPr>
                <w:i/>
                <w:sz w:val="20"/>
                <w:szCs w:val="20"/>
              </w:rPr>
              <w:t>/ZP/20</w:t>
            </w:r>
            <w:r w:rsidRPr="00B269AA">
              <w:rPr>
                <w:sz w:val="20"/>
                <w:szCs w:val="20"/>
              </w:rPr>
              <w:t>:</w:t>
            </w:r>
          </w:p>
        </w:tc>
      </w:tr>
      <w:tr w:rsidR="00D96DA7" w:rsidRPr="00D96DA7" w14:paraId="7BC127CC" w14:textId="77777777" w:rsidTr="00385ADC">
        <w:trPr>
          <w:trHeight w:val="429"/>
          <w:jc w:val="center"/>
        </w:trPr>
        <w:tc>
          <w:tcPr>
            <w:tcW w:w="15268" w:type="dxa"/>
            <w:vAlign w:val="center"/>
          </w:tcPr>
          <w:p w14:paraId="79CCC371" w14:textId="77777777" w:rsidR="00D96DA7" w:rsidRPr="00D96DA7" w:rsidRDefault="00D96DA7" w:rsidP="00D96DA7">
            <w:pPr>
              <w:spacing w:after="40"/>
              <w:rPr>
                <w:b/>
                <w:sz w:val="20"/>
                <w:szCs w:val="20"/>
              </w:rPr>
            </w:pPr>
            <w:r w:rsidRPr="00D96DA7">
              <w:rPr>
                <w:b/>
                <w:sz w:val="20"/>
                <w:szCs w:val="20"/>
              </w:rPr>
              <w:t>działając w imieniu Wykonawcy:</w:t>
            </w:r>
          </w:p>
          <w:p w14:paraId="3F72AFA0" w14:textId="77777777" w:rsidR="00D96DA7" w:rsidRPr="00D96DA7" w:rsidRDefault="00D96DA7" w:rsidP="00D96DA7">
            <w:pPr>
              <w:spacing w:after="40"/>
              <w:jc w:val="center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14:paraId="2DC8646B" w14:textId="77777777" w:rsidR="00D96DA7" w:rsidRPr="00D96DA7" w:rsidRDefault="00D96DA7" w:rsidP="00D96DA7">
            <w:pPr>
              <w:spacing w:after="40"/>
              <w:jc w:val="center"/>
              <w:rPr>
                <w:i/>
                <w:sz w:val="16"/>
                <w:szCs w:val="16"/>
              </w:rPr>
            </w:pPr>
            <w:r w:rsidRPr="00D96DA7">
              <w:rPr>
                <w:i/>
                <w:sz w:val="16"/>
                <w:szCs w:val="16"/>
              </w:rPr>
              <w:t>(podać nazwę i adres Wykonawcy)</w:t>
            </w:r>
          </w:p>
        </w:tc>
      </w:tr>
      <w:tr w:rsidR="00D96DA7" w:rsidRPr="00D96DA7" w14:paraId="436404AD" w14:textId="77777777" w:rsidTr="00385ADC">
        <w:trPr>
          <w:trHeight w:val="803"/>
          <w:jc w:val="center"/>
        </w:trPr>
        <w:tc>
          <w:tcPr>
            <w:tcW w:w="15268" w:type="dxa"/>
            <w:vAlign w:val="center"/>
          </w:tcPr>
          <w:p w14:paraId="3C20AF87" w14:textId="77777777" w:rsidR="00D96DA7" w:rsidRPr="00D96DA7" w:rsidRDefault="00D96DA7" w:rsidP="00D96DA7">
            <w:pPr>
              <w:spacing w:after="40"/>
              <w:jc w:val="center"/>
              <w:rPr>
                <w:b/>
                <w:sz w:val="20"/>
                <w:szCs w:val="20"/>
              </w:rPr>
            </w:pPr>
            <w:r w:rsidRPr="00D96DA7">
              <w:rPr>
                <w:b/>
                <w:sz w:val="20"/>
                <w:szCs w:val="20"/>
              </w:rPr>
              <w:t>Oświadczam,</w:t>
            </w:r>
          </w:p>
          <w:p w14:paraId="4CFA8F9B" w14:textId="77777777" w:rsidR="00D96DA7" w:rsidRPr="00D96DA7" w:rsidRDefault="00D96DA7" w:rsidP="00D96DA7">
            <w:pPr>
              <w:spacing w:after="40"/>
              <w:jc w:val="center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że na dzień składania ofert nie podlegam wykluczeniu z postępowania i spełniam warunki udziału</w:t>
            </w:r>
            <w:r w:rsidRPr="00D96DA7">
              <w:rPr>
                <w:sz w:val="20"/>
                <w:szCs w:val="20"/>
              </w:rPr>
              <w:br/>
              <w:t>w postępowaniu.</w:t>
            </w:r>
          </w:p>
        </w:tc>
      </w:tr>
      <w:tr w:rsidR="00D96DA7" w:rsidRPr="00D96DA7" w14:paraId="232A8746" w14:textId="77777777" w:rsidTr="00385ADC">
        <w:trPr>
          <w:trHeight w:val="872"/>
          <w:jc w:val="center"/>
        </w:trPr>
        <w:tc>
          <w:tcPr>
            <w:tcW w:w="15268" w:type="dxa"/>
            <w:vAlign w:val="center"/>
          </w:tcPr>
          <w:p w14:paraId="6F1432BE" w14:textId="197613D9" w:rsidR="00D96DA7" w:rsidRPr="00D96DA7" w:rsidRDefault="00D96DA7" w:rsidP="00D96DA7">
            <w:pPr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W przedmiotowym postępowaniu Zamawiający zgodnie z art. 24 ust. 1 pkt. 12 – 23 ustawy</w:t>
            </w:r>
            <w:r w:rsidRPr="00D96DA7">
              <w:rPr>
                <w:sz w:val="20"/>
              </w:rPr>
              <w:t xml:space="preserve"> </w:t>
            </w:r>
            <w:r w:rsidRPr="00D96DA7">
              <w:rPr>
                <w:sz w:val="20"/>
                <w:szCs w:val="20"/>
              </w:rPr>
              <w:t xml:space="preserve">z dnia 29 stycznia 2004 r. - </w:t>
            </w:r>
            <w:r w:rsidRPr="00D96DA7">
              <w:rPr>
                <w:i/>
                <w:sz w:val="20"/>
                <w:szCs w:val="20"/>
              </w:rPr>
              <w:t>Prawo zamówień publicznych</w:t>
            </w:r>
            <w:r w:rsidR="002940A4">
              <w:rPr>
                <w:sz w:val="20"/>
                <w:szCs w:val="20"/>
              </w:rPr>
              <w:t xml:space="preserve"> (Dz. U. 2019 poz. 1843</w:t>
            </w:r>
            <w:r w:rsidRPr="00D96DA7">
              <w:rPr>
                <w:sz w:val="20"/>
                <w:szCs w:val="20"/>
              </w:rPr>
              <w:t>) zwanej dalej ustawą, wykluczy:</w:t>
            </w:r>
          </w:p>
          <w:p w14:paraId="74EB9151" w14:textId="77777777" w:rsidR="00D96DA7" w:rsidRPr="00D96DA7" w:rsidRDefault="00D96DA7" w:rsidP="002539AC">
            <w:pPr>
              <w:numPr>
                <w:ilvl w:val="0"/>
                <w:numId w:val="48"/>
              </w:numPr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D96DA7">
              <w:rPr>
                <w:bCs/>
                <w:sz w:val="20"/>
                <w:szCs w:val="20"/>
              </w:rPr>
              <w:t>wykonawcę, który nie wykazał spełniania warunków udziału w postępowaniu lub nie został zaproszony do negocjacji lub złożenia ofert wstępnych albo ofert, lub nie wykazał braku podstaw wykluczenia;</w:t>
            </w:r>
          </w:p>
          <w:p w14:paraId="0C32B8A8" w14:textId="77777777" w:rsidR="00D96DA7" w:rsidRPr="00D96DA7" w:rsidRDefault="00D96DA7" w:rsidP="002539AC">
            <w:pPr>
              <w:numPr>
                <w:ilvl w:val="0"/>
                <w:numId w:val="48"/>
              </w:numPr>
              <w:ind w:left="459" w:hanging="425"/>
              <w:jc w:val="both"/>
              <w:rPr>
                <w:bCs/>
                <w:sz w:val="20"/>
                <w:szCs w:val="20"/>
              </w:rPr>
            </w:pPr>
            <w:r w:rsidRPr="00D96DA7">
              <w:rPr>
                <w:bCs/>
                <w:sz w:val="20"/>
                <w:szCs w:val="20"/>
              </w:rPr>
              <w:t>wykonawcę będącego osobą fizyczną, którego prawomocnie skazano za przestępstwo:</w:t>
            </w:r>
          </w:p>
          <w:p w14:paraId="10E2AB9F" w14:textId="77777777" w:rsidR="00D96DA7" w:rsidRPr="00D96DA7" w:rsidRDefault="00D96DA7" w:rsidP="002539AC">
            <w:pPr>
              <w:numPr>
                <w:ilvl w:val="0"/>
                <w:numId w:val="49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D96DA7">
              <w:rPr>
                <w:bCs/>
                <w:sz w:val="20"/>
                <w:szCs w:val="20"/>
              </w:rPr>
              <w:t>o którym mowa w</w:t>
            </w:r>
            <w:r w:rsidRPr="00D96DA7">
              <w:rPr>
                <w:bCs/>
                <w:sz w:val="20"/>
                <w:szCs w:val="20"/>
              </w:rPr>
              <w:softHyphen/>
              <w:t xml:space="preserve"> art. 165a, art. 181–188, art. 189a, art. 218–221, art. 228–230a, art. 250a, art. 258 lub art. 270–309 ustawy z dnia 6 czerwca 1997 r. – Kodeks karny (Dz. U. Nr 88, poz. 553, z późn. zm.) lub</w:t>
            </w:r>
            <w:r w:rsidRPr="00D96DA7">
              <w:rPr>
                <w:bCs/>
                <w:sz w:val="20"/>
                <w:szCs w:val="20"/>
              </w:rPr>
              <w:softHyphen/>
              <w:t xml:space="preserve"> art. 46 lub art. 48 ustawy z dnia 25 czerwca 2010 r. o sporcie (Dz. U. z 2016 r. poz. 176),</w:t>
            </w:r>
          </w:p>
          <w:p w14:paraId="62DEBB24" w14:textId="77777777" w:rsidR="00D96DA7" w:rsidRPr="00D96DA7" w:rsidRDefault="00D96DA7" w:rsidP="002539AC">
            <w:pPr>
              <w:numPr>
                <w:ilvl w:val="0"/>
                <w:numId w:val="49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D96DA7">
              <w:rPr>
                <w:bCs/>
                <w:sz w:val="20"/>
                <w:szCs w:val="20"/>
              </w:rPr>
              <w:t>o charakterze terrorystycznym, o którym mowa w art. 115 § 20 ustawy z dnia 6 czerwca 1997 r. – Kodeks karny,</w:t>
            </w:r>
          </w:p>
          <w:p w14:paraId="15BE3FC1" w14:textId="77777777" w:rsidR="00D96DA7" w:rsidRPr="00D96DA7" w:rsidRDefault="00D96DA7" w:rsidP="002539AC">
            <w:pPr>
              <w:numPr>
                <w:ilvl w:val="0"/>
                <w:numId w:val="49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D96DA7">
              <w:rPr>
                <w:bCs/>
                <w:sz w:val="20"/>
                <w:szCs w:val="20"/>
              </w:rPr>
              <w:t>skarbowe,</w:t>
            </w:r>
          </w:p>
          <w:p w14:paraId="3EA08344" w14:textId="77777777" w:rsidR="00D96DA7" w:rsidRPr="00D96DA7" w:rsidRDefault="00D96DA7" w:rsidP="002539AC">
            <w:pPr>
              <w:numPr>
                <w:ilvl w:val="0"/>
                <w:numId w:val="49"/>
              </w:numPr>
              <w:ind w:hanging="294"/>
              <w:contextualSpacing/>
              <w:jc w:val="both"/>
              <w:rPr>
                <w:bCs/>
                <w:sz w:val="20"/>
                <w:szCs w:val="20"/>
              </w:rPr>
            </w:pPr>
            <w:r w:rsidRPr="00D96DA7">
              <w:rPr>
                <w:bCs/>
                <w:sz w:val="20"/>
                <w:szCs w:val="20"/>
              </w:rPr>
              <w:t>o którym mowa w art. 9 lub art. 10 ustawy z dnia 15 czerwca 2012 r. o skutkach powierzania wykonywania pracy cudzoziemcom przebywającym wbrew przepisom na terytorium Rzeczypospolitej Polskiej (Dz. U. poz. 769);</w:t>
            </w:r>
          </w:p>
          <w:p w14:paraId="2ED88B5D" w14:textId="77777777" w:rsidR="00D96DA7" w:rsidRPr="00D96DA7" w:rsidRDefault="00D96DA7" w:rsidP="002539AC">
            <w:pPr>
              <w:numPr>
                <w:ilvl w:val="0"/>
                <w:numId w:val="48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D96DA7">
              <w:rPr>
                <w:bCs/>
                <w:sz w:val="20"/>
                <w:szCs w:val="20"/>
              </w:rPr>
              <w:t>wykonawcę, jeżeli urzędującego członka jego organu zarządzającego lub nadzorczego, wspólnika spółki w spółce jawnej lub partnerskiej albo komplementariusza w spółce komandytowej lub komandytowo-akcyjnej lub prokurenta prawomocnie skazano za przestępstwo, o którym mowa w pkt 2;</w:t>
            </w:r>
          </w:p>
          <w:p w14:paraId="44674973" w14:textId="77777777" w:rsidR="00D96DA7" w:rsidRPr="00D96DA7" w:rsidRDefault="00D96DA7" w:rsidP="002539AC">
            <w:pPr>
              <w:numPr>
                <w:ilvl w:val="0"/>
                <w:numId w:val="48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D96DA7">
              <w:rPr>
                <w:bCs/>
                <w:sz w:val="20"/>
                <w:szCs w:val="20"/>
              </w:rPr>
              <w:t>wykonawcę, wobec którego wydano prawomocny wyrok sądu lub ostateczną decyzję administracyjną o zaleganiu z uiszczeniem podatków, opłat lub składek na ubezpieczenia społeczne lub zdrowotne, chyba że wykonawca dokonał płatności należnych podatków, opłat lub składek na ubezpieczenia społeczne lub zdrowotne wraz z odsetkami lub grzywnami lub zawarł wiążące porozumienie w sprawie spłaty tych należności;</w:t>
            </w:r>
          </w:p>
          <w:p w14:paraId="49799260" w14:textId="77777777" w:rsidR="00D96DA7" w:rsidRPr="00D96DA7" w:rsidRDefault="00D96DA7" w:rsidP="002539AC">
            <w:pPr>
              <w:numPr>
                <w:ilvl w:val="0"/>
                <w:numId w:val="48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D96DA7">
              <w:rPr>
                <w:bCs/>
                <w:sz w:val="20"/>
                <w:szCs w:val="20"/>
              </w:rPr>
              <w:t>wykonawcę, który w wyniku zamierzonego działania lub rażącego niedbalstwa wprowadził zamawiającego w błąd przy przedstawieniu informacji, że nie podlega wykluczeniu, spełnia warunki udziału w postępowaniu lub kryteria selekcji, lub który zataił te informacje lub nie jest w stanie przedstawić wymaganych dokumentów;</w:t>
            </w:r>
          </w:p>
          <w:p w14:paraId="57F13F4C" w14:textId="77777777" w:rsidR="00D96DA7" w:rsidRPr="00D96DA7" w:rsidRDefault="00D96DA7" w:rsidP="002539AC">
            <w:pPr>
              <w:numPr>
                <w:ilvl w:val="0"/>
                <w:numId w:val="48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D96DA7">
              <w:rPr>
                <w:bCs/>
                <w:sz w:val="20"/>
                <w:szCs w:val="20"/>
              </w:rPr>
              <w:t>wykonawcę, który w wyniku lekkomyślności lub niedbalstwa przedstawił informacje wprowadzające w błąd zamawiającego, mogące mieć istotny wpływ na decyzje podejmowane przez zamawiającego w postępowaniu o udzielenie zamówienia;</w:t>
            </w:r>
          </w:p>
          <w:p w14:paraId="5D1618F4" w14:textId="77777777" w:rsidR="00D96DA7" w:rsidRPr="00D96DA7" w:rsidRDefault="00D96DA7" w:rsidP="002539AC">
            <w:pPr>
              <w:numPr>
                <w:ilvl w:val="0"/>
                <w:numId w:val="48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D96DA7">
              <w:rPr>
                <w:bCs/>
                <w:sz w:val="20"/>
                <w:szCs w:val="20"/>
              </w:rPr>
              <w:t>wykonawcę, który bezprawnie wpływał lub próbował wpłynąć na czynności zamawiającego lub pozyskać informacje poufne, mogące dać mu przewagę w postępowaniu o udzielenie zamówienia;</w:t>
            </w:r>
          </w:p>
          <w:p w14:paraId="33C83A62" w14:textId="2C9D1E27" w:rsidR="00D96DA7" w:rsidRPr="00D96DA7" w:rsidRDefault="00D96DA7" w:rsidP="002539AC">
            <w:pPr>
              <w:numPr>
                <w:ilvl w:val="0"/>
                <w:numId w:val="48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D96DA7">
              <w:rPr>
                <w:bCs/>
                <w:sz w:val="20"/>
                <w:szCs w:val="20"/>
              </w:rPr>
              <w:lastRenderedPageBreak/>
              <w:t>wykonawcę, który brał udział w przygotowaniu postępowania o udzielenie zamówienia lub którego pracownik, a także osoba wykonująca</w:t>
            </w:r>
            <w:r w:rsidR="00D12752">
              <w:rPr>
                <w:bCs/>
                <w:sz w:val="20"/>
                <w:szCs w:val="20"/>
              </w:rPr>
              <w:t xml:space="preserve">  </w:t>
            </w:r>
            <w:r w:rsidRPr="00D96DA7">
              <w:rPr>
                <w:bCs/>
                <w:sz w:val="20"/>
                <w:szCs w:val="20"/>
              </w:rPr>
              <w:t xml:space="preserve"> pracę na podstawie umowy zlecenia, </w:t>
            </w:r>
            <w:r w:rsidR="008412C3">
              <w:rPr>
                <w:bCs/>
                <w:sz w:val="20"/>
                <w:szCs w:val="20"/>
              </w:rPr>
              <w:br/>
            </w:r>
            <w:r w:rsidRPr="00D96DA7">
              <w:rPr>
                <w:bCs/>
                <w:sz w:val="20"/>
                <w:szCs w:val="20"/>
              </w:rPr>
              <w:t>o dzieło, agencyjnej lub innej umowy o świadczenie usług, brał udział w przygotowaniu takiego postępowania, chyba że spowodowane tym zakłócenie konkurencji może być wyeliminowane w inny sposób niż przez wykluczenie wykonawcy z udziału w postępowaniu;</w:t>
            </w:r>
          </w:p>
          <w:p w14:paraId="2374911A" w14:textId="77777777" w:rsidR="00D96DA7" w:rsidRPr="00D96DA7" w:rsidRDefault="00D96DA7" w:rsidP="002539AC">
            <w:pPr>
              <w:numPr>
                <w:ilvl w:val="0"/>
                <w:numId w:val="48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D96DA7">
              <w:rPr>
                <w:bCs/>
                <w:sz w:val="20"/>
                <w:szCs w:val="20"/>
              </w:rPr>
              <w:t>wykonawcę, który z innymi wykonawcami zawarł porozumienie mające na celu zakłócenie konkurencji między wykonawcami w postępowaniu o udzielenie zamówienia, co zamawiający jest w stanie wykazać za pomocą stosownych środków dowodowych;</w:t>
            </w:r>
          </w:p>
          <w:p w14:paraId="49EF6192" w14:textId="77777777" w:rsidR="00D96DA7" w:rsidRPr="00D96DA7" w:rsidRDefault="00D96DA7" w:rsidP="002539AC">
            <w:pPr>
              <w:numPr>
                <w:ilvl w:val="0"/>
                <w:numId w:val="48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D96DA7">
              <w:rPr>
                <w:bCs/>
                <w:sz w:val="20"/>
                <w:szCs w:val="20"/>
              </w:rPr>
              <w:t>wykonawcę będącego podmiotem zbiorowym, wobec którego sąd orzekł zakaz ubiegania się o zamówienia publiczne na podstawie ustawy z dnia 28 października 2002 r. o odpowiedzialności podmiotów zbiorowych za czyny zabronione pod groźbą kary (Dz. U. z 2015 r. poz. 1212, 1844 i 1855 oraz z 2016 r. poz. 437);</w:t>
            </w:r>
          </w:p>
          <w:p w14:paraId="7F7EF0AE" w14:textId="77777777" w:rsidR="00D96DA7" w:rsidRPr="00D96DA7" w:rsidRDefault="00D96DA7" w:rsidP="002539AC">
            <w:pPr>
              <w:numPr>
                <w:ilvl w:val="0"/>
                <w:numId w:val="48"/>
              </w:numPr>
              <w:ind w:left="459"/>
              <w:jc w:val="both"/>
              <w:rPr>
                <w:bCs/>
                <w:sz w:val="20"/>
                <w:szCs w:val="20"/>
              </w:rPr>
            </w:pPr>
            <w:r w:rsidRPr="00D96DA7">
              <w:rPr>
                <w:bCs/>
                <w:sz w:val="20"/>
                <w:szCs w:val="20"/>
              </w:rPr>
              <w:t>wykonawcę, wobec którego orzeczono tytułem środka zapobiegawczego zakaz ubiegania się o zamówienia publiczne;</w:t>
            </w:r>
          </w:p>
          <w:p w14:paraId="43E450D3" w14:textId="386C44EE" w:rsidR="00D96DA7" w:rsidRPr="00D96DA7" w:rsidRDefault="00D96DA7" w:rsidP="002539AC">
            <w:pPr>
              <w:numPr>
                <w:ilvl w:val="0"/>
                <w:numId w:val="48"/>
              </w:numPr>
              <w:ind w:left="459"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 xml:space="preserve">wykonawców, którzy należąc do tej samej grupy kapitałowej, w rozumieniu ustawy z dnia 16 lutego 2007 r. o ochronie konkurencji i konsumentów (Dz. U. z 2015 r. poz. 184, 1618 </w:t>
            </w:r>
            <w:r w:rsidR="008412C3">
              <w:rPr>
                <w:sz w:val="20"/>
                <w:szCs w:val="20"/>
              </w:rPr>
              <w:br/>
            </w:r>
            <w:r w:rsidRPr="00D96DA7">
              <w:rPr>
                <w:sz w:val="20"/>
                <w:szCs w:val="20"/>
              </w:rPr>
              <w:t>i 1634), złożyli odrębne oferty, oferty częściowe lub wnioski o dopuszczenie do udziału w postępowaniu, chyba że wykażą, że istniejące między nimi powiązania nie prowadzą do zakłócenia konkurencji w postępowaniu o udzielenie zamówienia.</w:t>
            </w:r>
          </w:p>
          <w:p w14:paraId="28FD942F" w14:textId="77777777" w:rsidR="00D96DA7" w:rsidRPr="00D96DA7" w:rsidRDefault="00D96DA7" w:rsidP="00D96DA7">
            <w:pPr>
              <w:ind w:left="459"/>
              <w:jc w:val="both"/>
              <w:rPr>
                <w:sz w:val="20"/>
                <w:szCs w:val="20"/>
              </w:rPr>
            </w:pPr>
          </w:p>
        </w:tc>
      </w:tr>
      <w:tr w:rsidR="00D96DA7" w:rsidRPr="00D96DA7" w14:paraId="30CE2925" w14:textId="77777777" w:rsidTr="00385ADC">
        <w:trPr>
          <w:trHeight w:val="3259"/>
          <w:jc w:val="center"/>
        </w:trPr>
        <w:tc>
          <w:tcPr>
            <w:tcW w:w="15268" w:type="dxa"/>
          </w:tcPr>
          <w:p w14:paraId="319444C0" w14:textId="77777777" w:rsidR="00D96DA7" w:rsidRPr="00D96DA7" w:rsidRDefault="00D96DA7" w:rsidP="00D96DA7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  <w:r w:rsidRPr="00D96DA7">
              <w:rPr>
                <w:b/>
                <w:sz w:val="20"/>
                <w:szCs w:val="20"/>
              </w:rPr>
              <w:lastRenderedPageBreak/>
              <w:t>Podwykonawcy</w:t>
            </w:r>
          </w:p>
          <w:p w14:paraId="201E35B2" w14:textId="77777777" w:rsidR="00D96DA7" w:rsidRPr="00D96DA7" w:rsidRDefault="00D96DA7" w:rsidP="002539AC">
            <w:pPr>
              <w:numPr>
                <w:ilvl w:val="0"/>
                <w:numId w:val="50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Oświadczam, że nie zamierzam powierzyć wykonania części zamówienia podwykonawcom.*</w:t>
            </w:r>
          </w:p>
          <w:p w14:paraId="41FEAD21" w14:textId="77777777" w:rsidR="00D96DA7" w:rsidRPr="00D96DA7" w:rsidRDefault="00D96DA7" w:rsidP="002539AC">
            <w:pPr>
              <w:numPr>
                <w:ilvl w:val="0"/>
                <w:numId w:val="50"/>
              </w:numPr>
              <w:spacing w:after="40" w:line="276" w:lineRule="auto"/>
              <w:ind w:left="426" w:hanging="142"/>
              <w:jc w:val="both"/>
              <w:rPr>
                <w:sz w:val="20"/>
                <w:szCs w:val="20"/>
              </w:rPr>
            </w:pPr>
            <w:r w:rsidRPr="00D96DA7">
              <w:rPr>
                <w:sz w:val="20"/>
                <w:szCs w:val="20"/>
              </w:rPr>
              <w:t>Oświadczam, że podwykonawcom zamierzam powierzyć poniższe części zamówienia (jeżeli jest to wiadome, należy podać również dane proponowanych podwykonawców):*</w:t>
            </w:r>
          </w:p>
          <w:tbl>
            <w:tblPr>
              <w:tblW w:w="463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897"/>
              <w:gridCol w:w="7171"/>
              <w:gridCol w:w="5861"/>
            </w:tblGrid>
            <w:tr w:rsidR="00D96DA7" w:rsidRPr="00D96DA7" w14:paraId="5ECF645D" w14:textId="77777777" w:rsidTr="00385ADC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62449F0E" w14:textId="77777777" w:rsidR="00D96DA7" w:rsidRPr="00D96DA7" w:rsidRDefault="00D96DA7" w:rsidP="00D96DA7">
                  <w:pPr>
                    <w:jc w:val="center"/>
                    <w:rPr>
                      <w:sz w:val="20"/>
                      <w:szCs w:val="20"/>
                    </w:rPr>
                  </w:pPr>
                  <w:r w:rsidRPr="00D96DA7">
                    <w:rPr>
                      <w:sz w:val="20"/>
                      <w:szCs w:val="20"/>
                    </w:rPr>
                    <w:t>L.p.</w:t>
                  </w:r>
                </w:p>
              </w:tc>
              <w:tc>
                <w:tcPr>
                  <w:tcW w:w="2574" w:type="pct"/>
                  <w:shd w:val="clear" w:color="auto" w:fill="auto"/>
                  <w:vAlign w:val="center"/>
                </w:tcPr>
                <w:p w14:paraId="7D96D4A4" w14:textId="77777777" w:rsidR="00D96DA7" w:rsidRPr="00D96DA7" w:rsidRDefault="00D96DA7" w:rsidP="00D96DA7">
                  <w:pPr>
                    <w:jc w:val="center"/>
                    <w:rPr>
                      <w:sz w:val="20"/>
                      <w:szCs w:val="20"/>
                    </w:rPr>
                  </w:pPr>
                  <w:r w:rsidRPr="00D96DA7">
                    <w:rPr>
                      <w:sz w:val="20"/>
                      <w:szCs w:val="20"/>
                    </w:rPr>
                    <w:t>Nazwa i adres podwykonawcy</w:t>
                  </w:r>
                </w:p>
                <w:p w14:paraId="1E68A1C0" w14:textId="77777777" w:rsidR="00D96DA7" w:rsidRPr="00D96DA7" w:rsidRDefault="00D96DA7" w:rsidP="00D96DA7">
                  <w:pPr>
                    <w:jc w:val="center"/>
                    <w:rPr>
                      <w:sz w:val="12"/>
                      <w:szCs w:val="12"/>
                    </w:rPr>
                  </w:pPr>
                  <w:r w:rsidRPr="00D96DA7">
                    <w:rPr>
                      <w:i/>
                      <w:sz w:val="12"/>
                      <w:szCs w:val="12"/>
                    </w:rPr>
                    <w:t>(podać pełną nazwę/firmę, adres, a także w zależności od podmiotu: NIP/PESEL, KRS/CEiDG)</w:t>
                  </w:r>
                </w:p>
              </w:tc>
              <w:tc>
                <w:tcPr>
                  <w:tcW w:w="2104" w:type="pct"/>
                  <w:shd w:val="clear" w:color="auto" w:fill="auto"/>
                  <w:vAlign w:val="center"/>
                </w:tcPr>
                <w:p w14:paraId="2F11F421" w14:textId="77777777" w:rsidR="00D96DA7" w:rsidRPr="00D96DA7" w:rsidRDefault="00D96DA7" w:rsidP="00D96DA7">
                  <w:pPr>
                    <w:jc w:val="center"/>
                    <w:rPr>
                      <w:sz w:val="20"/>
                      <w:szCs w:val="20"/>
                    </w:rPr>
                  </w:pPr>
                  <w:r w:rsidRPr="00D96DA7">
                    <w:rPr>
                      <w:sz w:val="20"/>
                      <w:szCs w:val="20"/>
                    </w:rPr>
                    <w:t>Powierzone części zamówienia</w:t>
                  </w:r>
                </w:p>
              </w:tc>
            </w:tr>
            <w:tr w:rsidR="00D96DA7" w:rsidRPr="00D96DA7" w14:paraId="0A802F97" w14:textId="77777777" w:rsidTr="00385ADC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554A1D79" w14:textId="77777777" w:rsidR="00D96DA7" w:rsidRPr="00D96DA7" w:rsidRDefault="00D96DA7" w:rsidP="00D96DA7">
                  <w:pPr>
                    <w:jc w:val="center"/>
                    <w:rPr>
                      <w:sz w:val="20"/>
                      <w:szCs w:val="20"/>
                    </w:rPr>
                  </w:pPr>
                  <w:r w:rsidRPr="00D96DA7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1759950F" w14:textId="77777777" w:rsidR="00D96DA7" w:rsidRPr="00D96DA7" w:rsidRDefault="00D96DA7" w:rsidP="00D96DA7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62B81BB7" w14:textId="77777777" w:rsidR="00D96DA7" w:rsidRPr="00D96DA7" w:rsidRDefault="00D96DA7" w:rsidP="00D96DA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4C0C2F52" w14:textId="77777777" w:rsidR="00D96DA7" w:rsidRPr="00D96DA7" w:rsidRDefault="00D96DA7" w:rsidP="00D96DA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D96DA7" w:rsidRPr="00D96DA7" w14:paraId="19549CBE" w14:textId="77777777" w:rsidTr="00385ADC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72AE5C50" w14:textId="77777777" w:rsidR="00D96DA7" w:rsidRPr="00D96DA7" w:rsidRDefault="00D96DA7" w:rsidP="00D96DA7">
                  <w:pPr>
                    <w:jc w:val="center"/>
                    <w:rPr>
                      <w:sz w:val="20"/>
                      <w:szCs w:val="20"/>
                    </w:rPr>
                  </w:pPr>
                  <w:r w:rsidRPr="00D96DA7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26186C90" w14:textId="77777777" w:rsidR="00D96DA7" w:rsidRPr="00D96DA7" w:rsidRDefault="00D96DA7" w:rsidP="00D96DA7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1209A1C3" w14:textId="77777777" w:rsidR="00D96DA7" w:rsidRPr="00D96DA7" w:rsidRDefault="00D96DA7" w:rsidP="00D96DA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168F7A54" w14:textId="77777777" w:rsidR="00D96DA7" w:rsidRPr="00D96DA7" w:rsidRDefault="00D96DA7" w:rsidP="00D96DA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D96DA7" w:rsidRPr="00D96DA7" w14:paraId="4BE18438" w14:textId="77777777" w:rsidTr="00385ADC">
              <w:trPr>
                <w:jc w:val="center"/>
              </w:trPr>
              <w:tc>
                <w:tcPr>
                  <w:tcW w:w="322" w:type="pct"/>
                  <w:shd w:val="clear" w:color="auto" w:fill="auto"/>
                  <w:vAlign w:val="center"/>
                </w:tcPr>
                <w:p w14:paraId="5E0DEFA7" w14:textId="77777777" w:rsidR="00D96DA7" w:rsidRPr="00D96DA7" w:rsidRDefault="00D96DA7" w:rsidP="00D96DA7">
                  <w:pPr>
                    <w:jc w:val="center"/>
                    <w:rPr>
                      <w:sz w:val="20"/>
                      <w:szCs w:val="20"/>
                    </w:rPr>
                  </w:pPr>
                  <w:r w:rsidRPr="00D96DA7">
                    <w:rPr>
                      <w:sz w:val="20"/>
                      <w:szCs w:val="20"/>
                    </w:rPr>
                    <w:t>…</w:t>
                  </w:r>
                </w:p>
              </w:tc>
              <w:tc>
                <w:tcPr>
                  <w:tcW w:w="2574" w:type="pct"/>
                  <w:shd w:val="clear" w:color="auto" w:fill="auto"/>
                </w:tcPr>
                <w:p w14:paraId="57AFB036" w14:textId="77777777" w:rsidR="00D96DA7" w:rsidRPr="00D96DA7" w:rsidRDefault="00D96DA7" w:rsidP="00D96DA7">
                  <w:pPr>
                    <w:jc w:val="center"/>
                    <w:rPr>
                      <w:sz w:val="20"/>
                      <w:szCs w:val="20"/>
                    </w:rPr>
                  </w:pPr>
                </w:p>
                <w:p w14:paraId="0A07D998" w14:textId="77777777" w:rsidR="00D96DA7" w:rsidRPr="00D96DA7" w:rsidRDefault="00D96DA7" w:rsidP="00D96DA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104" w:type="pct"/>
                  <w:shd w:val="clear" w:color="auto" w:fill="auto"/>
                </w:tcPr>
                <w:p w14:paraId="6A3344C1" w14:textId="77777777" w:rsidR="00D96DA7" w:rsidRPr="00D96DA7" w:rsidRDefault="00D96DA7" w:rsidP="00D96DA7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</w:tbl>
          <w:p w14:paraId="259A2599" w14:textId="77777777" w:rsidR="00D96DA7" w:rsidRPr="00D96DA7" w:rsidRDefault="00D96DA7" w:rsidP="00D96DA7">
            <w:pPr>
              <w:spacing w:after="40" w:line="276" w:lineRule="auto"/>
              <w:ind w:left="426"/>
              <w:jc w:val="center"/>
              <w:rPr>
                <w:i/>
                <w:sz w:val="4"/>
                <w:szCs w:val="4"/>
              </w:rPr>
            </w:pPr>
          </w:p>
          <w:p w14:paraId="25A11C7A" w14:textId="77777777" w:rsidR="00D96DA7" w:rsidRPr="00D96DA7" w:rsidRDefault="00D96DA7" w:rsidP="00D96DA7">
            <w:pPr>
              <w:spacing w:after="40" w:line="276" w:lineRule="auto"/>
              <w:ind w:left="426" w:hanging="426"/>
              <w:jc w:val="center"/>
              <w:rPr>
                <w:b/>
                <w:sz w:val="20"/>
                <w:szCs w:val="20"/>
              </w:rPr>
            </w:pPr>
            <w:r w:rsidRPr="00D96DA7">
              <w:rPr>
                <w:i/>
                <w:sz w:val="16"/>
                <w:szCs w:val="16"/>
              </w:rPr>
              <w:t>* niepotrzebne skreślić</w:t>
            </w:r>
          </w:p>
        </w:tc>
      </w:tr>
      <w:tr w:rsidR="00BA45EE" w:rsidRPr="00D96DA7" w14:paraId="76660DEC" w14:textId="77777777" w:rsidTr="00DC4E2D">
        <w:trPr>
          <w:trHeight w:val="2838"/>
          <w:jc w:val="center"/>
        </w:trPr>
        <w:tc>
          <w:tcPr>
            <w:tcW w:w="15268" w:type="dxa"/>
          </w:tcPr>
          <w:tbl>
            <w:tblPr>
              <w:tblW w:w="1387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13" w:type="dxa"/>
                <w:bottom w:w="113" w:type="dxa"/>
              </w:tblCellMar>
              <w:tblLook w:val="04A0" w:firstRow="1" w:lastRow="0" w:firstColumn="1" w:lastColumn="0" w:noHBand="0" w:noVBand="1"/>
            </w:tblPr>
            <w:tblGrid>
              <w:gridCol w:w="7380"/>
              <w:gridCol w:w="6497"/>
            </w:tblGrid>
            <w:tr w:rsidR="00BA45EE" w:rsidRPr="00CA3D1E" w14:paraId="0122BBB4" w14:textId="77777777" w:rsidTr="00DC4E2D">
              <w:trPr>
                <w:trHeight w:val="2004"/>
                <w:jc w:val="center"/>
              </w:trPr>
              <w:tc>
                <w:tcPr>
                  <w:tcW w:w="7380" w:type="dxa"/>
                  <w:vAlign w:val="bottom"/>
                </w:tcPr>
                <w:p w14:paraId="750706E2" w14:textId="77777777" w:rsidR="00BA45EE" w:rsidRPr="00527B46" w:rsidRDefault="00BA45EE" w:rsidP="00BA45EE">
                  <w:pPr>
                    <w:spacing w:after="40" w:line="276" w:lineRule="auto"/>
                    <w:jc w:val="center"/>
                    <w:rPr>
                      <w:sz w:val="20"/>
                      <w:szCs w:val="20"/>
                    </w:rPr>
                  </w:pPr>
                  <w:r w:rsidRPr="00527B46">
                    <w:rPr>
                      <w:sz w:val="20"/>
                      <w:szCs w:val="20"/>
                    </w:rPr>
                    <w:t>……………………………………………………….</w:t>
                  </w:r>
                </w:p>
                <w:p w14:paraId="299FF0CF" w14:textId="77777777" w:rsidR="00BA45EE" w:rsidRPr="00CA3D1E" w:rsidRDefault="00BA45EE" w:rsidP="00BA45EE">
                  <w:pPr>
                    <w:spacing w:after="40" w:line="276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527B46">
                    <w:rPr>
                      <w:sz w:val="20"/>
                      <w:szCs w:val="20"/>
                    </w:rPr>
                    <w:t>pieczęć Wykonawcy</w:t>
                  </w:r>
                </w:p>
              </w:tc>
              <w:tc>
                <w:tcPr>
                  <w:tcW w:w="6497" w:type="dxa"/>
                  <w:vAlign w:val="bottom"/>
                </w:tcPr>
                <w:p w14:paraId="77E5ED78" w14:textId="77777777" w:rsidR="00BA45EE" w:rsidRPr="00527B46" w:rsidRDefault="00BA45EE" w:rsidP="00BA45EE">
                  <w:pPr>
                    <w:spacing w:after="40" w:line="276" w:lineRule="auto"/>
                    <w:ind w:left="4680" w:hanging="4965"/>
                    <w:jc w:val="center"/>
                    <w:rPr>
                      <w:sz w:val="20"/>
                      <w:szCs w:val="20"/>
                    </w:rPr>
                  </w:pPr>
                </w:p>
                <w:p w14:paraId="4AD3FE3E" w14:textId="77777777" w:rsidR="00BA45EE" w:rsidRPr="00527B46" w:rsidRDefault="00BA45EE" w:rsidP="00BA45EE">
                  <w:pPr>
                    <w:spacing w:after="40" w:line="276" w:lineRule="auto"/>
                    <w:ind w:left="4680" w:hanging="4965"/>
                    <w:jc w:val="center"/>
                    <w:rPr>
                      <w:sz w:val="20"/>
                      <w:szCs w:val="20"/>
                    </w:rPr>
                  </w:pPr>
                  <w:r w:rsidRPr="00527B46">
                    <w:rPr>
                      <w:sz w:val="20"/>
                      <w:szCs w:val="20"/>
                    </w:rPr>
                    <w:t>......................................................................................</w:t>
                  </w:r>
                </w:p>
                <w:p w14:paraId="41CD6EDC" w14:textId="77777777" w:rsidR="00BA45EE" w:rsidRPr="00CA3D1E" w:rsidRDefault="00BA45EE" w:rsidP="00BA45EE">
                  <w:pPr>
                    <w:spacing w:after="40" w:line="276" w:lineRule="auto"/>
                    <w:jc w:val="center"/>
                    <w:rPr>
                      <w:b/>
                      <w:sz w:val="20"/>
                      <w:szCs w:val="20"/>
                    </w:rPr>
                  </w:pPr>
                  <w:r w:rsidRPr="00527B46">
                    <w:rPr>
                      <w:sz w:val="20"/>
                      <w:szCs w:val="20"/>
                    </w:rPr>
                    <w:t>Data i podpis upoważnionego przedstawiciela Wykonawcy</w:t>
                  </w:r>
                </w:p>
              </w:tc>
            </w:tr>
          </w:tbl>
          <w:p w14:paraId="73B15DBD" w14:textId="77777777" w:rsidR="00BA45EE" w:rsidRPr="00D96DA7" w:rsidRDefault="00BA45EE" w:rsidP="00D96DA7">
            <w:pPr>
              <w:spacing w:after="40"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700D4C73" w14:textId="77777777" w:rsidR="00D96DA7" w:rsidRPr="00D96DA7" w:rsidRDefault="00D96DA7" w:rsidP="00D96DA7">
      <w:pPr>
        <w:tabs>
          <w:tab w:val="left" w:pos="5760"/>
        </w:tabs>
        <w:spacing w:line="276" w:lineRule="auto"/>
        <w:jc w:val="right"/>
        <w:rPr>
          <w:sz w:val="22"/>
          <w:szCs w:val="22"/>
        </w:rPr>
        <w:sectPr w:rsidR="00D96DA7" w:rsidRPr="00D96DA7" w:rsidSect="00D96DA7">
          <w:pgSz w:w="16838" w:h="11906" w:orient="landscape"/>
          <w:pgMar w:top="1417" w:right="851" w:bottom="284" w:left="709" w:header="708" w:footer="263" w:gutter="0"/>
          <w:cols w:space="708"/>
          <w:docGrid w:linePitch="360"/>
        </w:sectPr>
      </w:pPr>
    </w:p>
    <w:p w14:paraId="00280079" w14:textId="77777777" w:rsidR="00D96DA7" w:rsidRDefault="00D96DA7" w:rsidP="009A5EE7">
      <w:pPr>
        <w:spacing w:line="480" w:lineRule="auto"/>
        <w:jc w:val="right"/>
        <w:rPr>
          <w:color w:val="000000" w:themeColor="text1"/>
          <w:sz w:val="20"/>
          <w:szCs w:val="20"/>
        </w:rPr>
      </w:pPr>
    </w:p>
    <w:p w14:paraId="7159E0C7" w14:textId="015E4AF1" w:rsidR="00CF5C0D" w:rsidRPr="009A5EE7" w:rsidRDefault="00721362" w:rsidP="009A5EE7">
      <w:pPr>
        <w:spacing w:line="480" w:lineRule="auto"/>
        <w:jc w:val="righ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Załącznik nr 4 </w:t>
      </w:r>
      <w:r w:rsidR="009A5EE7" w:rsidRPr="009A5EE7">
        <w:rPr>
          <w:color w:val="000000" w:themeColor="text1"/>
          <w:sz w:val="20"/>
          <w:szCs w:val="20"/>
        </w:rPr>
        <w:t>do SIWZ</w:t>
      </w:r>
    </w:p>
    <w:p w14:paraId="10A360BF" w14:textId="77777777" w:rsidR="009A5EE7" w:rsidRDefault="009A5EE7" w:rsidP="009A5EE7">
      <w:pPr>
        <w:jc w:val="center"/>
        <w:rPr>
          <w:b/>
          <w:iCs/>
          <w:sz w:val="22"/>
          <w:szCs w:val="22"/>
        </w:rPr>
      </w:pPr>
    </w:p>
    <w:p w14:paraId="0D47D4D0" w14:textId="77777777" w:rsidR="00E704D2" w:rsidRDefault="00E704D2" w:rsidP="009A5EE7">
      <w:pPr>
        <w:jc w:val="center"/>
        <w:rPr>
          <w:b/>
          <w:iCs/>
          <w:sz w:val="22"/>
          <w:szCs w:val="22"/>
        </w:rPr>
      </w:pPr>
    </w:p>
    <w:p w14:paraId="6F60DE76" w14:textId="4A21E8EB" w:rsidR="00E704D2" w:rsidRDefault="00E704D2" w:rsidP="009A5EE7">
      <w:pPr>
        <w:jc w:val="center"/>
        <w:rPr>
          <w:b/>
          <w:iCs/>
          <w:sz w:val="22"/>
          <w:szCs w:val="22"/>
        </w:rPr>
      </w:pPr>
    </w:p>
    <w:p w14:paraId="72434AA7" w14:textId="77777777" w:rsidR="00E704D2" w:rsidRDefault="00E704D2" w:rsidP="00D96DA7">
      <w:pPr>
        <w:rPr>
          <w:b/>
          <w:iCs/>
          <w:sz w:val="22"/>
          <w:szCs w:val="22"/>
        </w:rPr>
      </w:pPr>
    </w:p>
    <w:p w14:paraId="1A93D731" w14:textId="77777777" w:rsidR="00E704D2" w:rsidRDefault="00E704D2" w:rsidP="009A5EE7">
      <w:pPr>
        <w:jc w:val="center"/>
        <w:rPr>
          <w:b/>
          <w:iCs/>
          <w:sz w:val="22"/>
          <w:szCs w:val="22"/>
        </w:rPr>
      </w:pPr>
    </w:p>
    <w:p w14:paraId="2FD1C101" w14:textId="77777777" w:rsidR="009A5EE7" w:rsidRPr="009A5EE7" w:rsidRDefault="009A5EE7" w:rsidP="009A5EE7">
      <w:pPr>
        <w:jc w:val="center"/>
        <w:rPr>
          <w:b/>
          <w:iCs/>
          <w:sz w:val="22"/>
          <w:szCs w:val="22"/>
        </w:rPr>
      </w:pPr>
      <w:r w:rsidRPr="009A5EE7">
        <w:rPr>
          <w:b/>
          <w:iCs/>
          <w:sz w:val="22"/>
          <w:szCs w:val="22"/>
        </w:rPr>
        <w:t xml:space="preserve">Oświadczenie </w:t>
      </w:r>
    </w:p>
    <w:p w14:paraId="1CE61D48" w14:textId="77777777" w:rsidR="009A5EE7" w:rsidRPr="009A5EE7" w:rsidRDefault="009A5EE7" w:rsidP="009A5EE7">
      <w:pPr>
        <w:jc w:val="center"/>
        <w:rPr>
          <w:b/>
          <w:iCs/>
          <w:sz w:val="22"/>
          <w:szCs w:val="22"/>
        </w:rPr>
      </w:pPr>
      <w:r w:rsidRPr="009A5EE7">
        <w:rPr>
          <w:b/>
          <w:iCs/>
          <w:sz w:val="22"/>
          <w:szCs w:val="22"/>
        </w:rPr>
        <w:t xml:space="preserve">w zakresie wypełnienia obowiązków informacyjnych </w:t>
      </w:r>
    </w:p>
    <w:p w14:paraId="42FE056F" w14:textId="77777777" w:rsidR="009A5EE7" w:rsidRPr="009A5EE7" w:rsidRDefault="009A5EE7" w:rsidP="009A5EE7">
      <w:pPr>
        <w:jc w:val="center"/>
        <w:rPr>
          <w:b/>
          <w:iCs/>
          <w:sz w:val="22"/>
          <w:szCs w:val="22"/>
        </w:rPr>
      </w:pPr>
      <w:r w:rsidRPr="009A5EE7">
        <w:rPr>
          <w:b/>
          <w:iCs/>
          <w:sz w:val="22"/>
          <w:szCs w:val="22"/>
        </w:rPr>
        <w:t>wynikających z RODO*</w:t>
      </w:r>
    </w:p>
    <w:p w14:paraId="26234898" w14:textId="77777777" w:rsidR="009A5EE7" w:rsidRPr="009A5EE7" w:rsidRDefault="009A5EE7" w:rsidP="009A5EE7">
      <w:pPr>
        <w:jc w:val="center"/>
        <w:rPr>
          <w:b/>
          <w:iCs/>
          <w:sz w:val="20"/>
          <w:szCs w:val="20"/>
        </w:rPr>
      </w:pPr>
    </w:p>
    <w:p w14:paraId="32A4BDD2" w14:textId="77777777" w:rsidR="009A5EE7" w:rsidRPr="009A5EE7" w:rsidRDefault="009A5EE7" w:rsidP="009A5EE7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</w:p>
    <w:p w14:paraId="7512E984" w14:textId="77777777" w:rsidR="009A5EE7" w:rsidRPr="009A5EE7" w:rsidRDefault="009A5EE7" w:rsidP="009A5EE7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sz w:val="20"/>
          <w:szCs w:val="20"/>
        </w:rPr>
      </w:pPr>
      <w:r w:rsidRPr="009A5EE7">
        <w:rPr>
          <w:sz w:val="20"/>
          <w:szCs w:val="20"/>
        </w:rPr>
        <w:t>Działając w imieniu Wykonawcy:</w:t>
      </w:r>
    </w:p>
    <w:p w14:paraId="7195710D" w14:textId="77777777" w:rsidR="009A5EE7" w:rsidRPr="009A5EE7" w:rsidRDefault="009A5EE7" w:rsidP="009A5EE7">
      <w:pPr>
        <w:ind w:firstLine="142"/>
        <w:rPr>
          <w:sz w:val="20"/>
          <w:szCs w:val="20"/>
        </w:rPr>
      </w:pPr>
    </w:p>
    <w:p w14:paraId="0D1EE28E" w14:textId="77777777" w:rsidR="009A5EE7" w:rsidRPr="009A5EE7" w:rsidRDefault="009A5EE7" w:rsidP="009A5EE7">
      <w:pPr>
        <w:ind w:firstLine="142"/>
        <w:rPr>
          <w:sz w:val="20"/>
          <w:szCs w:val="20"/>
        </w:rPr>
      </w:pPr>
      <w:r w:rsidRPr="009A5EE7">
        <w:rPr>
          <w:sz w:val="20"/>
          <w:szCs w:val="20"/>
        </w:rPr>
        <w:t>.............................................................................</w:t>
      </w:r>
    </w:p>
    <w:p w14:paraId="74E62B8A" w14:textId="77777777" w:rsidR="009A5EE7" w:rsidRPr="009A5EE7" w:rsidRDefault="009A5EE7" w:rsidP="009A5EE7">
      <w:pPr>
        <w:ind w:firstLine="142"/>
        <w:rPr>
          <w:sz w:val="20"/>
          <w:szCs w:val="20"/>
        </w:rPr>
      </w:pPr>
    </w:p>
    <w:p w14:paraId="3D2131B0" w14:textId="77777777" w:rsidR="009A5EE7" w:rsidRPr="009A5EE7" w:rsidRDefault="009A5EE7" w:rsidP="009A5EE7">
      <w:pPr>
        <w:ind w:firstLine="142"/>
        <w:rPr>
          <w:sz w:val="20"/>
          <w:szCs w:val="20"/>
        </w:rPr>
      </w:pPr>
      <w:r w:rsidRPr="009A5EE7">
        <w:rPr>
          <w:sz w:val="20"/>
          <w:szCs w:val="20"/>
        </w:rPr>
        <w:t>..............................................................................</w:t>
      </w:r>
    </w:p>
    <w:p w14:paraId="3D7BFDC9" w14:textId="77777777" w:rsidR="009A5EE7" w:rsidRPr="009A5EE7" w:rsidRDefault="009A5EE7" w:rsidP="009A5EE7">
      <w:pPr>
        <w:ind w:firstLine="142"/>
        <w:rPr>
          <w:sz w:val="20"/>
          <w:szCs w:val="20"/>
        </w:rPr>
      </w:pPr>
    </w:p>
    <w:p w14:paraId="58C3E17C" w14:textId="77777777" w:rsidR="009A5EE7" w:rsidRPr="009A5EE7" w:rsidRDefault="009A5EE7" w:rsidP="009A5EE7">
      <w:pPr>
        <w:ind w:firstLine="142"/>
        <w:rPr>
          <w:sz w:val="20"/>
          <w:szCs w:val="20"/>
        </w:rPr>
      </w:pPr>
      <w:r w:rsidRPr="009A5EE7">
        <w:rPr>
          <w:sz w:val="20"/>
          <w:szCs w:val="20"/>
        </w:rPr>
        <w:t>..............................................................................</w:t>
      </w:r>
    </w:p>
    <w:p w14:paraId="6DAE273D" w14:textId="77777777" w:rsidR="009A5EE7" w:rsidRPr="009A5EE7" w:rsidRDefault="009A5EE7" w:rsidP="009A5EE7">
      <w:pPr>
        <w:rPr>
          <w:sz w:val="20"/>
          <w:szCs w:val="20"/>
        </w:rPr>
      </w:pPr>
      <w:r w:rsidRPr="009A5EE7">
        <w:rPr>
          <w:sz w:val="20"/>
          <w:szCs w:val="20"/>
        </w:rPr>
        <w:t xml:space="preserve">                  (nazwa i adres Wykonawcy)</w:t>
      </w:r>
    </w:p>
    <w:p w14:paraId="4D243D28" w14:textId="77777777" w:rsidR="009A5EE7" w:rsidRPr="009A5EE7" w:rsidRDefault="009A5EE7" w:rsidP="009A5EE7">
      <w:pPr>
        <w:jc w:val="center"/>
        <w:rPr>
          <w:b/>
          <w:iCs/>
          <w:sz w:val="20"/>
          <w:szCs w:val="20"/>
        </w:rPr>
      </w:pPr>
    </w:p>
    <w:p w14:paraId="024AF3E3" w14:textId="77777777" w:rsidR="009A5EE7" w:rsidRPr="009A5EE7" w:rsidRDefault="009A5EE7" w:rsidP="009A5EE7">
      <w:pPr>
        <w:jc w:val="center"/>
        <w:rPr>
          <w:b/>
          <w:iCs/>
          <w:sz w:val="20"/>
          <w:szCs w:val="20"/>
        </w:rPr>
      </w:pPr>
    </w:p>
    <w:p w14:paraId="107B0277" w14:textId="77777777" w:rsidR="009A5EE7" w:rsidRPr="009A5EE7" w:rsidRDefault="009A5EE7" w:rsidP="009A5EE7">
      <w:pPr>
        <w:jc w:val="center"/>
        <w:rPr>
          <w:b/>
          <w:iCs/>
          <w:sz w:val="20"/>
          <w:szCs w:val="20"/>
        </w:rPr>
      </w:pPr>
    </w:p>
    <w:p w14:paraId="3E5B2CF6" w14:textId="2E72ED30" w:rsidR="009A5EE7" w:rsidRPr="00C63029" w:rsidRDefault="009A5EE7" w:rsidP="00C63029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b/>
          <w:iCs/>
          <w:sz w:val="20"/>
          <w:szCs w:val="20"/>
        </w:rPr>
      </w:pPr>
      <w:r w:rsidRPr="009A5EE7">
        <w:rPr>
          <w:rFonts w:eastAsia="Calibri"/>
          <w:color w:val="000000"/>
          <w:sz w:val="20"/>
          <w:szCs w:val="20"/>
          <w:lang w:eastAsia="en-US"/>
        </w:rPr>
        <w:tab/>
      </w:r>
      <w:r w:rsidRPr="009A5EE7">
        <w:rPr>
          <w:rFonts w:eastAsia="Calibri"/>
          <w:color w:val="000000"/>
          <w:sz w:val="20"/>
          <w:szCs w:val="20"/>
          <w:lang w:eastAsia="en-US"/>
        </w:rPr>
        <w:tab/>
        <w:t xml:space="preserve">W związku z udziałem w postępowaniu o udzielenie zamówienia publicznego prowadzonego w trybie przetargu nieograniczonego </w:t>
      </w:r>
      <w:r w:rsidR="00B269AA" w:rsidRPr="008412C3">
        <w:rPr>
          <w:b/>
          <w:sz w:val="20"/>
          <w:szCs w:val="20"/>
        </w:rPr>
        <w:t>na</w:t>
      </w:r>
      <w:r w:rsidR="00B269AA" w:rsidRPr="00C63029">
        <w:rPr>
          <w:b/>
          <w:i/>
          <w:sz w:val="20"/>
          <w:szCs w:val="20"/>
        </w:rPr>
        <w:t xml:space="preserve"> </w:t>
      </w:r>
      <w:r w:rsidR="00B269AA" w:rsidRPr="00C63029">
        <w:rPr>
          <w:b/>
          <w:sz w:val="20"/>
          <w:szCs w:val="20"/>
        </w:rPr>
        <w:t>dostawę klimatyzatorów przenośnych jednoczęściowych</w:t>
      </w:r>
      <w:r w:rsidR="00D96DA7">
        <w:rPr>
          <w:b/>
          <w:i/>
          <w:sz w:val="20"/>
          <w:szCs w:val="20"/>
        </w:rPr>
        <w:t xml:space="preserve">, nr sprawy </w:t>
      </w:r>
      <w:r w:rsidR="00B269AA">
        <w:rPr>
          <w:b/>
          <w:i/>
          <w:sz w:val="20"/>
          <w:szCs w:val="20"/>
        </w:rPr>
        <w:t>11</w:t>
      </w:r>
      <w:r w:rsidR="00D96DA7">
        <w:rPr>
          <w:b/>
          <w:i/>
          <w:sz w:val="20"/>
          <w:szCs w:val="20"/>
        </w:rPr>
        <w:t>/ZP/20</w:t>
      </w:r>
      <w:r w:rsidRPr="009A5EE7">
        <w:rPr>
          <w:b/>
          <w:i/>
          <w:sz w:val="20"/>
          <w:szCs w:val="20"/>
        </w:rPr>
        <w:t>,</w:t>
      </w:r>
      <w:r w:rsidRPr="00644BE0">
        <w:rPr>
          <w:b/>
          <w:sz w:val="20"/>
          <w:szCs w:val="20"/>
        </w:rPr>
        <w:t xml:space="preserve"> </w:t>
      </w:r>
      <w:r w:rsidRPr="009A5EE7">
        <w:rPr>
          <w:rFonts w:eastAsia="Calibri"/>
          <w:b/>
          <w:color w:val="000000"/>
          <w:sz w:val="20"/>
          <w:szCs w:val="20"/>
          <w:lang w:eastAsia="en-US"/>
        </w:rPr>
        <w:t>o</w:t>
      </w:r>
      <w:r w:rsidRPr="009A5EE7">
        <w:rPr>
          <w:b/>
          <w:sz w:val="20"/>
          <w:szCs w:val="20"/>
        </w:rPr>
        <w:t xml:space="preserve">świadczamy, że </w:t>
      </w:r>
      <w:r w:rsidRPr="009A5EE7">
        <w:rPr>
          <w:rFonts w:eastAsia="Calibri"/>
          <w:b/>
          <w:color w:val="000000"/>
          <w:sz w:val="20"/>
          <w:szCs w:val="20"/>
          <w:lang w:eastAsia="en-US"/>
        </w:rPr>
        <w:t>wypełniliśmy obowiązki informacyjne</w:t>
      </w:r>
      <w:r w:rsidRPr="009A5EE7">
        <w:rPr>
          <w:rFonts w:eastAsia="Calibri"/>
          <w:color w:val="000000"/>
          <w:sz w:val="20"/>
          <w:szCs w:val="20"/>
          <w:lang w:eastAsia="en-US"/>
        </w:rPr>
        <w:t xml:space="preserve"> przewidziane w art. 13 lub art. 14 </w:t>
      </w:r>
      <w:r w:rsidRPr="009A5EE7">
        <w:rPr>
          <w:rFonts w:eastAsia="Calibri"/>
          <w:sz w:val="20"/>
          <w:szCs w:val="20"/>
          <w:lang w:eastAsia="en-US"/>
        </w:rPr>
        <w:t>RODO*,</w:t>
      </w:r>
      <w:r w:rsidRPr="009A5EE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Pr="009A5EE7">
        <w:rPr>
          <w:rFonts w:eastAsia="Calibri"/>
          <w:b/>
          <w:color w:val="000000"/>
          <w:sz w:val="20"/>
          <w:szCs w:val="20"/>
          <w:lang w:eastAsia="en-US"/>
        </w:rPr>
        <w:t xml:space="preserve">wobec osób fizycznych, </w:t>
      </w:r>
      <w:r w:rsidRPr="009A5EE7">
        <w:rPr>
          <w:rFonts w:eastAsia="Calibri"/>
          <w:b/>
          <w:sz w:val="20"/>
          <w:szCs w:val="20"/>
          <w:lang w:eastAsia="en-US"/>
        </w:rPr>
        <w:t>od których dane osobowe bezpośrednio lub pośrednio pozyskaliśmy</w:t>
      </w:r>
      <w:r w:rsidRPr="009A5EE7">
        <w:rPr>
          <w:rFonts w:eastAsia="Calibri"/>
          <w:color w:val="000000"/>
          <w:sz w:val="20"/>
          <w:szCs w:val="20"/>
          <w:lang w:eastAsia="en-US"/>
        </w:rPr>
        <w:t xml:space="preserve"> </w:t>
      </w:r>
      <w:r w:rsidR="00C63029">
        <w:rPr>
          <w:rFonts w:eastAsia="Calibri"/>
          <w:color w:val="000000"/>
          <w:sz w:val="20"/>
          <w:szCs w:val="20"/>
          <w:lang w:eastAsia="en-US"/>
        </w:rPr>
        <w:br/>
      </w:r>
      <w:r w:rsidRPr="009A5EE7">
        <w:rPr>
          <w:rFonts w:eastAsia="Calibri"/>
          <w:color w:val="000000"/>
          <w:sz w:val="20"/>
          <w:szCs w:val="20"/>
          <w:lang w:eastAsia="en-US"/>
        </w:rPr>
        <w:t>w celu ubiegania się o udzielenie zamówienia publicznego w niniejszym postępowaniu**.</w:t>
      </w:r>
    </w:p>
    <w:p w14:paraId="4AD8B022" w14:textId="77777777" w:rsidR="009A5EE7" w:rsidRPr="009A5EE7" w:rsidRDefault="009A5EE7" w:rsidP="009A5EE7">
      <w:pPr>
        <w:widowControl w:val="0"/>
        <w:tabs>
          <w:tab w:val="num" w:pos="567"/>
        </w:tabs>
        <w:spacing w:line="360" w:lineRule="auto"/>
        <w:ind w:left="142" w:right="142"/>
        <w:jc w:val="both"/>
        <w:rPr>
          <w:rFonts w:eastAsia="Calibri"/>
          <w:color w:val="000000"/>
          <w:lang w:eastAsia="en-US"/>
        </w:rPr>
      </w:pPr>
    </w:p>
    <w:p w14:paraId="75E9EF3A" w14:textId="77777777" w:rsidR="009A5EE7" w:rsidRPr="009A5EE7" w:rsidRDefault="009A5EE7" w:rsidP="009A5EE7">
      <w:pPr>
        <w:spacing w:line="360" w:lineRule="auto"/>
        <w:jc w:val="center"/>
        <w:rPr>
          <w:sz w:val="20"/>
          <w:szCs w:val="20"/>
        </w:rPr>
      </w:pPr>
    </w:p>
    <w:p w14:paraId="2A8B6CF9" w14:textId="77777777" w:rsidR="009A5EE7" w:rsidRPr="009A5EE7" w:rsidRDefault="009A5EE7" w:rsidP="009A5EE7">
      <w:pPr>
        <w:spacing w:line="360" w:lineRule="auto"/>
        <w:jc w:val="center"/>
        <w:rPr>
          <w:sz w:val="20"/>
          <w:szCs w:val="20"/>
        </w:rPr>
      </w:pPr>
    </w:p>
    <w:p w14:paraId="41E04B52" w14:textId="77777777" w:rsidR="009A5EE7" w:rsidRPr="009A5EE7" w:rsidRDefault="009A5EE7" w:rsidP="009A5EE7">
      <w:pPr>
        <w:jc w:val="center"/>
        <w:rPr>
          <w:sz w:val="20"/>
          <w:szCs w:val="20"/>
        </w:rPr>
      </w:pP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BA45EE" w:rsidRPr="00BA45EE" w14:paraId="630ED5CE" w14:textId="77777777" w:rsidTr="00BA45EE">
        <w:trPr>
          <w:trHeight w:val="586"/>
          <w:jc w:val="center"/>
        </w:trPr>
        <w:tc>
          <w:tcPr>
            <w:tcW w:w="4500" w:type="dxa"/>
            <w:vAlign w:val="bottom"/>
          </w:tcPr>
          <w:p w14:paraId="3E82870D" w14:textId="77777777" w:rsidR="00BA45EE" w:rsidRPr="00BA45EE" w:rsidRDefault="00BA45EE" w:rsidP="00BA45EE">
            <w:pPr>
              <w:spacing w:after="40" w:line="276" w:lineRule="auto"/>
              <w:jc w:val="center"/>
              <w:rPr>
                <w:sz w:val="20"/>
                <w:szCs w:val="20"/>
              </w:rPr>
            </w:pPr>
            <w:r w:rsidRPr="00BA45EE">
              <w:rPr>
                <w:sz w:val="20"/>
                <w:szCs w:val="20"/>
              </w:rPr>
              <w:tab/>
              <w:t>……………………………………………</w:t>
            </w:r>
          </w:p>
          <w:p w14:paraId="3083DA1C" w14:textId="77777777" w:rsidR="00BA45EE" w:rsidRPr="00BA45EE" w:rsidRDefault="00BA45EE" w:rsidP="00BA45EE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BA45EE">
              <w:rPr>
                <w:sz w:val="20"/>
                <w:szCs w:val="20"/>
              </w:rPr>
              <w:t>miejscowość, data</w:t>
            </w:r>
          </w:p>
        </w:tc>
        <w:tc>
          <w:tcPr>
            <w:tcW w:w="4714" w:type="dxa"/>
            <w:vAlign w:val="bottom"/>
          </w:tcPr>
          <w:p w14:paraId="4D533C96" w14:textId="77777777" w:rsidR="00BA45EE" w:rsidRPr="00BA45EE" w:rsidRDefault="00BA45EE" w:rsidP="00BA45EE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14:paraId="0D482D39" w14:textId="77777777" w:rsidR="00BA45EE" w:rsidRPr="00BA45EE" w:rsidRDefault="00BA45EE" w:rsidP="00BA45EE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BA45EE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14:paraId="24FB984F" w14:textId="77777777" w:rsidR="00BA45EE" w:rsidRPr="00BA45EE" w:rsidRDefault="00BA45EE" w:rsidP="00BA45EE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BA45EE">
              <w:rPr>
                <w:sz w:val="20"/>
                <w:szCs w:val="20"/>
              </w:rPr>
              <w:t>podpis upoważnionego przedstawiciela Wykonawcy</w:t>
            </w:r>
          </w:p>
        </w:tc>
      </w:tr>
    </w:tbl>
    <w:p w14:paraId="63ADA486" w14:textId="07E154A6" w:rsidR="009A5EE7" w:rsidRPr="009A5EE7" w:rsidRDefault="009A5EE7" w:rsidP="008412C3">
      <w:pPr>
        <w:spacing w:line="360" w:lineRule="auto"/>
        <w:rPr>
          <w:sz w:val="20"/>
          <w:szCs w:val="20"/>
        </w:rPr>
      </w:pPr>
    </w:p>
    <w:p w14:paraId="178D9D45" w14:textId="77777777" w:rsidR="009A5EE7" w:rsidRPr="009A5EE7" w:rsidRDefault="009A5EE7" w:rsidP="009A5EE7">
      <w:pPr>
        <w:jc w:val="both"/>
        <w:rPr>
          <w:sz w:val="20"/>
          <w:szCs w:val="20"/>
        </w:rPr>
      </w:pPr>
    </w:p>
    <w:p w14:paraId="2ED72BD2" w14:textId="77777777" w:rsidR="009A5EE7" w:rsidRPr="009A5EE7" w:rsidRDefault="009A5EE7" w:rsidP="009A5EE7">
      <w:pPr>
        <w:autoSpaceDE w:val="0"/>
        <w:autoSpaceDN w:val="0"/>
        <w:adjustRightInd w:val="0"/>
        <w:rPr>
          <w:b/>
          <w:iCs/>
          <w:sz w:val="18"/>
          <w:szCs w:val="18"/>
        </w:rPr>
      </w:pPr>
    </w:p>
    <w:p w14:paraId="0FB8E345" w14:textId="77777777" w:rsidR="009A5EE7" w:rsidRPr="009A5EE7" w:rsidRDefault="009A5EE7" w:rsidP="009A5EE7">
      <w:pPr>
        <w:autoSpaceDE w:val="0"/>
        <w:autoSpaceDN w:val="0"/>
        <w:adjustRightInd w:val="0"/>
        <w:ind w:firstLine="142"/>
        <w:rPr>
          <w:iCs/>
          <w:sz w:val="18"/>
          <w:szCs w:val="18"/>
        </w:rPr>
      </w:pPr>
      <w:r w:rsidRPr="009A5EE7">
        <w:rPr>
          <w:b/>
          <w:iCs/>
          <w:sz w:val="18"/>
          <w:szCs w:val="18"/>
        </w:rPr>
        <w:t>----------------------------------------------------------------------------------------------------------------------------------------------------</w:t>
      </w:r>
    </w:p>
    <w:p w14:paraId="42F38896" w14:textId="77777777" w:rsidR="009A5EE7" w:rsidRPr="009A5EE7" w:rsidRDefault="009A5EE7" w:rsidP="009A5EE7">
      <w:pPr>
        <w:autoSpaceDE w:val="0"/>
        <w:autoSpaceDN w:val="0"/>
        <w:adjustRightInd w:val="0"/>
        <w:rPr>
          <w:iCs/>
          <w:sz w:val="18"/>
          <w:szCs w:val="18"/>
        </w:rPr>
      </w:pPr>
    </w:p>
    <w:p w14:paraId="13CBB704" w14:textId="77777777" w:rsidR="009A5EE7" w:rsidRPr="009A5EE7" w:rsidRDefault="009A5EE7" w:rsidP="009A5EE7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iCs/>
          <w:sz w:val="18"/>
          <w:szCs w:val="18"/>
        </w:rPr>
      </w:pPr>
      <w:r w:rsidRPr="009A5EE7">
        <w:rPr>
          <w:iCs/>
          <w:sz w:val="18"/>
          <w:szCs w:val="18"/>
        </w:rPr>
        <w:t>*</w:t>
      </w:r>
      <w:r w:rsidRPr="009A5EE7">
        <w:rPr>
          <w:sz w:val="18"/>
          <w:szCs w:val="18"/>
        </w:rPr>
        <w:t xml:space="preserve"> </w:t>
      </w:r>
      <w:r w:rsidRPr="009A5EE7">
        <w:rPr>
          <w:iCs/>
          <w:sz w:val="18"/>
          <w:szCs w:val="18"/>
        </w:rPr>
        <w:t xml:space="preserve">Rozporządzenie Parlamentu Europejskiego i Rady (UE) 2016/679 z dnia 27 kwietnia 2016 r. </w:t>
      </w:r>
      <w:r w:rsidRPr="009A5EE7">
        <w:rPr>
          <w:i/>
          <w:iCs/>
          <w:sz w:val="18"/>
          <w:szCs w:val="18"/>
        </w:rPr>
        <w:t>w sprawie ochrony osób fizycznych w związku z przetwarzaniem danych osobowych i w sprawie swobodnego przepływu takich danych oraz uchylenia dyrektywy 95/46/WE</w:t>
      </w:r>
      <w:r w:rsidRPr="009A5EE7">
        <w:rPr>
          <w:iCs/>
          <w:sz w:val="18"/>
          <w:szCs w:val="18"/>
        </w:rPr>
        <w:t xml:space="preserve"> (ogólne rozporządzenie o ochronie danych) (Dz. Urz. UE L 119 z 04.05.2016, str. 1).</w:t>
      </w:r>
    </w:p>
    <w:p w14:paraId="0938C3BD" w14:textId="77777777" w:rsidR="009A5EE7" w:rsidRPr="009A5EE7" w:rsidRDefault="009A5EE7" w:rsidP="009A5EE7">
      <w:pPr>
        <w:autoSpaceDE w:val="0"/>
        <w:autoSpaceDN w:val="0"/>
        <w:adjustRightInd w:val="0"/>
        <w:spacing w:line="276" w:lineRule="auto"/>
        <w:ind w:left="142" w:hanging="142"/>
        <w:jc w:val="both"/>
        <w:rPr>
          <w:b/>
          <w:i/>
          <w:iCs/>
          <w:sz w:val="18"/>
          <w:szCs w:val="18"/>
        </w:rPr>
      </w:pPr>
    </w:p>
    <w:p w14:paraId="61B9CE60" w14:textId="77777777" w:rsidR="009A5EE7" w:rsidRPr="009A5EE7" w:rsidRDefault="009A5EE7" w:rsidP="009A5EE7">
      <w:pPr>
        <w:widowControl w:val="0"/>
        <w:tabs>
          <w:tab w:val="num" w:pos="567"/>
        </w:tabs>
        <w:spacing w:line="276" w:lineRule="auto"/>
        <w:ind w:left="142" w:right="-1"/>
        <w:jc w:val="both"/>
        <w:rPr>
          <w:rFonts w:eastAsia="Calibri"/>
          <w:b/>
          <w:color w:val="000000"/>
          <w:sz w:val="18"/>
          <w:szCs w:val="18"/>
          <w:lang w:eastAsia="en-US"/>
        </w:rPr>
      </w:pPr>
      <w:r w:rsidRPr="009A5EE7">
        <w:rPr>
          <w:rFonts w:eastAsia="Calibri"/>
          <w:b/>
          <w:color w:val="000000"/>
          <w:sz w:val="18"/>
          <w:szCs w:val="18"/>
          <w:lang w:eastAsia="en-US"/>
        </w:rPr>
        <w:t xml:space="preserve">** W przypadku gdy Wykonawca nie przekazuje danych osobowych innych niż bezpośrednio jego dotyczących lub zachodzi wyłączenie stosowania obowiązku informacyjnego, stosownie do art. 13 lub art. 14 </w:t>
      </w:r>
      <w:r w:rsidRPr="009A5EE7">
        <w:rPr>
          <w:rFonts w:eastAsia="Calibri"/>
          <w:b/>
          <w:sz w:val="18"/>
          <w:szCs w:val="18"/>
          <w:lang w:eastAsia="en-US"/>
        </w:rPr>
        <w:t xml:space="preserve">RODO* - wówczas Wykonawca </w:t>
      </w:r>
      <w:r w:rsidRPr="009A5EE7">
        <w:rPr>
          <w:rFonts w:eastAsia="Calibri"/>
          <w:b/>
          <w:sz w:val="18"/>
          <w:szCs w:val="18"/>
          <w:u w:val="single"/>
          <w:lang w:eastAsia="en-US"/>
        </w:rPr>
        <w:t>nie składa niniejszego oświadczenia</w:t>
      </w:r>
      <w:r w:rsidRPr="009A5EE7">
        <w:rPr>
          <w:rFonts w:eastAsia="Calibri"/>
          <w:b/>
          <w:sz w:val="18"/>
          <w:szCs w:val="18"/>
          <w:lang w:eastAsia="en-US"/>
        </w:rPr>
        <w:t>.</w:t>
      </w:r>
    </w:p>
    <w:p w14:paraId="7239E295" w14:textId="51963FB4" w:rsidR="00393B01" w:rsidRPr="00393B01" w:rsidRDefault="009A5EE7" w:rsidP="009A5EE7">
      <w:pPr>
        <w:spacing w:after="40" w:line="276" w:lineRule="auto"/>
        <w:jc w:val="right"/>
        <w:rPr>
          <w:sz w:val="16"/>
          <w:szCs w:val="16"/>
        </w:rPr>
      </w:pPr>
      <w:r w:rsidRPr="009A5EE7">
        <w:rPr>
          <w:sz w:val="20"/>
          <w:szCs w:val="20"/>
        </w:rPr>
        <w:br w:type="page"/>
      </w:r>
    </w:p>
    <w:p w14:paraId="1E568F28" w14:textId="77777777" w:rsidR="00925B10" w:rsidRDefault="00925B10" w:rsidP="0081658C">
      <w:pPr>
        <w:jc w:val="right"/>
        <w:rPr>
          <w:sz w:val="20"/>
          <w:szCs w:val="20"/>
        </w:rPr>
      </w:pPr>
    </w:p>
    <w:p w14:paraId="5A73235F" w14:textId="5F1F3F50" w:rsidR="009A5EE7" w:rsidRPr="00644BE0" w:rsidRDefault="009A5EE7" w:rsidP="00E704D2">
      <w:pPr>
        <w:spacing w:after="40" w:line="360" w:lineRule="auto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Załącznik nr </w:t>
      </w:r>
      <w:r w:rsidR="00732ABA">
        <w:rPr>
          <w:sz w:val="20"/>
          <w:szCs w:val="20"/>
        </w:rPr>
        <w:t>5</w:t>
      </w:r>
      <w:r>
        <w:rPr>
          <w:sz w:val="20"/>
          <w:szCs w:val="20"/>
        </w:rPr>
        <w:t xml:space="preserve"> do SIWZ</w:t>
      </w:r>
    </w:p>
    <w:p w14:paraId="0E20E6D4" w14:textId="77777777" w:rsidR="009A5EE7" w:rsidRPr="00644BE0" w:rsidRDefault="009A5EE7" w:rsidP="00E704D2">
      <w:pPr>
        <w:spacing w:line="36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</w:t>
      </w:r>
    </w:p>
    <w:p w14:paraId="1F441B66" w14:textId="77777777" w:rsidR="009A5EE7" w:rsidRPr="00644BE0" w:rsidRDefault="009A5EE7" w:rsidP="00E704D2">
      <w:pPr>
        <w:spacing w:line="36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14:paraId="12DBDD5E" w14:textId="77777777" w:rsidR="009A5EE7" w:rsidRPr="00644BE0" w:rsidRDefault="009A5EE7" w:rsidP="00E704D2">
      <w:pPr>
        <w:spacing w:line="360" w:lineRule="auto"/>
        <w:rPr>
          <w:sz w:val="20"/>
          <w:szCs w:val="20"/>
        </w:rPr>
      </w:pPr>
      <w:r w:rsidRPr="00644BE0">
        <w:rPr>
          <w:sz w:val="20"/>
          <w:szCs w:val="20"/>
        </w:rPr>
        <w:t>..............................................................................</w:t>
      </w:r>
    </w:p>
    <w:p w14:paraId="17C8134D" w14:textId="77777777" w:rsidR="009A5EE7" w:rsidRPr="000B209E" w:rsidRDefault="009A5EE7" w:rsidP="00E704D2">
      <w:pPr>
        <w:spacing w:line="360" w:lineRule="auto"/>
        <w:rPr>
          <w:i/>
          <w:sz w:val="16"/>
          <w:szCs w:val="16"/>
        </w:rPr>
      </w:pPr>
      <w:r w:rsidRPr="000B209E"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 xml:space="preserve">         </w:t>
      </w:r>
      <w:r w:rsidRPr="000B209E">
        <w:rPr>
          <w:i/>
          <w:sz w:val="16"/>
          <w:szCs w:val="16"/>
        </w:rPr>
        <w:t xml:space="preserve"> (nazwa i adres Wykonawcy)</w:t>
      </w:r>
    </w:p>
    <w:p w14:paraId="719934A1" w14:textId="77777777" w:rsidR="009A5EE7" w:rsidRDefault="009A5EE7" w:rsidP="00E704D2">
      <w:pPr>
        <w:keepNext/>
        <w:spacing w:line="360" w:lineRule="auto"/>
        <w:ind w:left="360"/>
        <w:jc w:val="center"/>
        <w:outlineLvl w:val="0"/>
        <w:rPr>
          <w:b/>
          <w:sz w:val="20"/>
          <w:szCs w:val="20"/>
        </w:rPr>
      </w:pPr>
    </w:p>
    <w:p w14:paraId="13316AB4" w14:textId="77777777" w:rsidR="009A5EE7" w:rsidRPr="00FF1EEA" w:rsidRDefault="009A5EE7" w:rsidP="00E704D2">
      <w:pPr>
        <w:keepNext/>
        <w:spacing w:line="360" w:lineRule="auto"/>
        <w:jc w:val="center"/>
        <w:outlineLvl w:val="0"/>
        <w:rPr>
          <w:b/>
          <w:sz w:val="20"/>
          <w:szCs w:val="20"/>
        </w:rPr>
      </w:pPr>
      <w:r w:rsidRPr="00FF1EEA">
        <w:rPr>
          <w:b/>
          <w:sz w:val="20"/>
          <w:szCs w:val="20"/>
        </w:rPr>
        <w:t>Oświadczenie o przynależności lub braku przynależności</w:t>
      </w:r>
      <w:r w:rsidRPr="00FF1EEA">
        <w:rPr>
          <w:b/>
          <w:sz w:val="20"/>
          <w:szCs w:val="20"/>
        </w:rPr>
        <w:br/>
        <w:t>do tej samej grupy kapitałowej</w:t>
      </w:r>
    </w:p>
    <w:p w14:paraId="0027E113" w14:textId="6420B37B" w:rsidR="009A5EE7" w:rsidRPr="008412C3" w:rsidRDefault="009A5EE7" w:rsidP="008412C3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color w:val="000000"/>
          <w:sz w:val="20"/>
          <w:szCs w:val="20"/>
        </w:rPr>
      </w:pPr>
      <w:r w:rsidRPr="00644BE0">
        <w:rPr>
          <w:sz w:val="20"/>
          <w:szCs w:val="20"/>
        </w:rPr>
        <w:t xml:space="preserve">Zgodnie z dyspozycją zawartą w art. 24 ust. 11 ustawy z dnia 29 stycznia 2004 r. </w:t>
      </w:r>
      <w:r w:rsidRPr="00CB467B">
        <w:rPr>
          <w:i/>
          <w:sz w:val="20"/>
          <w:szCs w:val="20"/>
        </w:rPr>
        <w:t>Prawo zamówień publicznych</w:t>
      </w:r>
      <w:r>
        <w:rPr>
          <w:sz w:val="20"/>
          <w:szCs w:val="20"/>
        </w:rPr>
        <w:t xml:space="preserve"> (Dz. U. z 2019</w:t>
      </w:r>
      <w:r w:rsidRPr="00644BE0">
        <w:rPr>
          <w:sz w:val="20"/>
          <w:szCs w:val="20"/>
        </w:rPr>
        <w:t xml:space="preserve"> r.</w:t>
      </w:r>
      <w:r>
        <w:rPr>
          <w:sz w:val="20"/>
          <w:szCs w:val="20"/>
        </w:rPr>
        <w:t>,</w:t>
      </w:r>
      <w:r w:rsidRPr="00644BE0">
        <w:rPr>
          <w:sz w:val="20"/>
          <w:szCs w:val="20"/>
        </w:rPr>
        <w:t xml:space="preserve"> poz. </w:t>
      </w:r>
      <w:r>
        <w:rPr>
          <w:sz w:val="20"/>
          <w:szCs w:val="20"/>
        </w:rPr>
        <w:t>1843</w:t>
      </w:r>
      <w:r w:rsidRPr="00644BE0">
        <w:rPr>
          <w:sz w:val="20"/>
          <w:szCs w:val="20"/>
        </w:rPr>
        <w:t>) oraz w związku ze złożoną ofertą w postępowaniu</w:t>
      </w:r>
      <w:r>
        <w:rPr>
          <w:sz w:val="20"/>
          <w:szCs w:val="20"/>
        </w:rPr>
        <w:t xml:space="preserve"> </w:t>
      </w:r>
      <w:r w:rsidRPr="00644BE0">
        <w:rPr>
          <w:sz w:val="20"/>
          <w:szCs w:val="20"/>
        </w:rPr>
        <w:t xml:space="preserve">o udzielenie zamówienia publicznego prowadzonym w trybie przetargu nieograniczonego </w:t>
      </w:r>
      <w:r w:rsidRPr="009A5EE7">
        <w:rPr>
          <w:b/>
          <w:sz w:val="20"/>
          <w:szCs w:val="20"/>
        </w:rPr>
        <w:t>na</w:t>
      </w:r>
      <w:r w:rsidR="008412C3" w:rsidRPr="008412C3">
        <w:rPr>
          <w:b/>
        </w:rPr>
        <w:t xml:space="preserve"> </w:t>
      </w:r>
      <w:r w:rsidR="008412C3" w:rsidRPr="008412C3">
        <w:rPr>
          <w:b/>
          <w:color w:val="000000"/>
          <w:sz w:val="20"/>
          <w:szCs w:val="20"/>
        </w:rPr>
        <w:t>dostawę klimatyzatorów przenośnych jednoczęściowych</w:t>
      </w:r>
      <w:r w:rsidR="00D96DA7">
        <w:rPr>
          <w:b/>
          <w:sz w:val="20"/>
          <w:szCs w:val="20"/>
        </w:rPr>
        <w:t xml:space="preserve">, nr sprawy </w:t>
      </w:r>
      <w:r w:rsidR="008412C3">
        <w:rPr>
          <w:b/>
          <w:sz w:val="20"/>
          <w:szCs w:val="20"/>
        </w:rPr>
        <w:t>11</w:t>
      </w:r>
      <w:r w:rsidR="00D96DA7">
        <w:rPr>
          <w:b/>
          <w:sz w:val="20"/>
          <w:szCs w:val="20"/>
        </w:rPr>
        <w:t>/ZP/20</w:t>
      </w:r>
      <w:r w:rsidRPr="009A5EE7">
        <w:rPr>
          <w:b/>
          <w:sz w:val="20"/>
          <w:szCs w:val="20"/>
        </w:rPr>
        <w:t>,</w:t>
      </w:r>
      <w:r w:rsidRPr="00644BE0">
        <w:rPr>
          <w:b/>
          <w:sz w:val="20"/>
          <w:szCs w:val="20"/>
        </w:rPr>
        <w:t xml:space="preserve"> </w:t>
      </w:r>
      <w:r w:rsidRPr="00644BE0">
        <w:rPr>
          <w:sz w:val="20"/>
          <w:szCs w:val="20"/>
        </w:rPr>
        <w:t>w imieniu:</w:t>
      </w:r>
    </w:p>
    <w:p w14:paraId="2BE7D794" w14:textId="77777777"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b/>
          <w:sz w:val="20"/>
          <w:szCs w:val="20"/>
        </w:rPr>
      </w:pPr>
    </w:p>
    <w:p w14:paraId="78462368" w14:textId="77777777" w:rsidR="009A5EE7" w:rsidRPr="00644BE0" w:rsidRDefault="009A5EE7" w:rsidP="00E704D2">
      <w:pPr>
        <w:autoSpaceDE w:val="0"/>
        <w:autoSpaceDN w:val="0"/>
        <w:adjustRightInd w:val="0"/>
        <w:spacing w:line="360" w:lineRule="auto"/>
        <w:rPr>
          <w:sz w:val="20"/>
          <w:szCs w:val="20"/>
        </w:rPr>
      </w:pPr>
      <w:r w:rsidRPr="00644BE0">
        <w:rPr>
          <w:sz w:val="20"/>
          <w:szCs w:val="20"/>
        </w:rPr>
        <w:t>……………………………………………………………………………………….………………………………</w:t>
      </w:r>
    </w:p>
    <w:p w14:paraId="35C94C9C" w14:textId="77777777" w:rsidR="009A5EE7" w:rsidRPr="00565F95" w:rsidRDefault="009A5EE7" w:rsidP="00E704D2">
      <w:pPr>
        <w:autoSpaceDE w:val="0"/>
        <w:autoSpaceDN w:val="0"/>
        <w:adjustRightInd w:val="0"/>
        <w:spacing w:line="360" w:lineRule="auto"/>
        <w:jc w:val="center"/>
        <w:rPr>
          <w:i/>
          <w:iCs/>
          <w:sz w:val="16"/>
          <w:szCs w:val="16"/>
        </w:rPr>
      </w:pPr>
      <w:r w:rsidRPr="00565F95">
        <w:rPr>
          <w:i/>
          <w:iCs/>
          <w:sz w:val="16"/>
          <w:szCs w:val="16"/>
        </w:rPr>
        <w:t>(pełna nazwa Wykonawcy)</w:t>
      </w:r>
    </w:p>
    <w:p w14:paraId="6361B905" w14:textId="77777777"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Informuję, że na dzień składania ofert: </w:t>
      </w:r>
    </w:p>
    <w:p w14:paraId="3703DF4A" w14:textId="064A8D38" w:rsidR="009A5EE7" w:rsidRPr="00644BE0" w:rsidRDefault="009A5EE7" w:rsidP="0072206D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nie należę do grupy kapitałowej</w:t>
      </w:r>
      <w:r w:rsidRPr="00644BE0">
        <w:rPr>
          <w:sz w:val="20"/>
          <w:szCs w:val="20"/>
        </w:rPr>
        <w:t xml:space="preserve">, o której mowa w art. 24 ust. 23 ustawy </w:t>
      </w:r>
      <w:r w:rsidRPr="00565F95">
        <w:rPr>
          <w:i/>
          <w:sz w:val="20"/>
          <w:szCs w:val="20"/>
        </w:rPr>
        <w:t>Prawo zamówień publicznych</w:t>
      </w:r>
      <w:r w:rsidRPr="00644BE0">
        <w:rPr>
          <w:sz w:val="20"/>
          <w:szCs w:val="20"/>
        </w:rPr>
        <w:t>,</w:t>
      </w:r>
      <w:r w:rsidRPr="00644BE0">
        <w:rPr>
          <w:sz w:val="20"/>
          <w:szCs w:val="20"/>
        </w:rPr>
        <w:br/>
        <w:t xml:space="preserve">w rozumieniu </w:t>
      </w:r>
      <w:r w:rsidRPr="000B209E">
        <w:rPr>
          <w:sz w:val="20"/>
          <w:szCs w:val="20"/>
        </w:rPr>
        <w:t xml:space="preserve">ustawy z dnia 16 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(</w:t>
      </w:r>
      <w:r w:rsidR="00B04111" w:rsidRPr="00E74CDF">
        <w:rPr>
          <w:bCs/>
          <w:sz w:val="20"/>
          <w:szCs w:val="20"/>
        </w:rPr>
        <w:t xml:space="preserve">Dz. U. z 2019 r. </w:t>
      </w:r>
      <w:r w:rsidR="00B04111" w:rsidRPr="00E74CDF">
        <w:rPr>
          <w:bCs/>
          <w:sz w:val="20"/>
          <w:szCs w:val="20"/>
        </w:rPr>
        <w:br/>
        <w:t>poz. 369 ze zm.</w:t>
      </w:r>
      <w:r w:rsidR="00B04111">
        <w:rPr>
          <w:bCs/>
          <w:sz w:val="20"/>
          <w:szCs w:val="20"/>
        </w:rPr>
        <w:t>);</w:t>
      </w:r>
    </w:p>
    <w:p w14:paraId="6FCBAA81" w14:textId="75184235" w:rsidR="009A5EE7" w:rsidRPr="00644BE0" w:rsidRDefault="009A5EE7" w:rsidP="0072206D">
      <w:pPr>
        <w:numPr>
          <w:ilvl w:val="0"/>
          <w:numId w:val="21"/>
        </w:num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644BE0">
        <w:rPr>
          <w:b/>
          <w:sz w:val="20"/>
          <w:szCs w:val="20"/>
        </w:rPr>
        <w:t>należę do grupy kapitałowej</w:t>
      </w:r>
      <w:r w:rsidRPr="00644BE0">
        <w:rPr>
          <w:sz w:val="20"/>
          <w:szCs w:val="20"/>
        </w:rPr>
        <w:t xml:space="preserve">, o której mowa w art. 24 ust. 23 ustawy </w:t>
      </w:r>
      <w:r w:rsidRPr="00565F95">
        <w:rPr>
          <w:i/>
          <w:sz w:val="20"/>
          <w:szCs w:val="20"/>
        </w:rPr>
        <w:t>Prawo zamówień publicznych</w:t>
      </w:r>
      <w:r w:rsidRPr="00644BE0">
        <w:rPr>
          <w:sz w:val="20"/>
          <w:szCs w:val="20"/>
        </w:rPr>
        <w:t>,</w:t>
      </w:r>
      <w:r w:rsidRPr="00644BE0">
        <w:rPr>
          <w:sz w:val="20"/>
          <w:szCs w:val="20"/>
        </w:rPr>
        <w:br/>
        <w:t xml:space="preserve">w rozumieniu ustawy z dnia 16 </w:t>
      </w:r>
      <w:r w:rsidRPr="000B209E">
        <w:rPr>
          <w:sz w:val="20"/>
          <w:szCs w:val="20"/>
        </w:rPr>
        <w:t xml:space="preserve">lutego 2007 r. </w:t>
      </w:r>
      <w:r w:rsidRPr="000B209E">
        <w:rPr>
          <w:bCs/>
          <w:i/>
          <w:sz w:val="20"/>
          <w:szCs w:val="20"/>
        </w:rPr>
        <w:t>o ochronie konkurencji i konsumentów</w:t>
      </w:r>
      <w:r w:rsidRPr="000B209E">
        <w:rPr>
          <w:bCs/>
          <w:sz w:val="20"/>
          <w:szCs w:val="20"/>
        </w:rPr>
        <w:t xml:space="preserve"> (</w:t>
      </w:r>
      <w:r w:rsidR="00B04111" w:rsidRPr="00E74CDF">
        <w:rPr>
          <w:bCs/>
          <w:sz w:val="20"/>
          <w:szCs w:val="20"/>
        </w:rPr>
        <w:t xml:space="preserve">Dz. U. z 2019 r. </w:t>
      </w:r>
      <w:r w:rsidR="00B04111" w:rsidRPr="00E74CDF">
        <w:rPr>
          <w:bCs/>
          <w:sz w:val="20"/>
          <w:szCs w:val="20"/>
        </w:rPr>
        <w:br/>
        <w:t>poz. 369 ze zm.</w:t>
      </w:r>
      <w:r w:rsidRPr="000B209E">
        <w:rPr>
          <w:bCs/>
          <w:sz w:val="20"/>
          <w:szCs w:val="20"/>
        </w:rPr>
        <w:t>)</w:t>
      </w:r>
      <w:r w:rsidRPr="000B209E">
        <w:rPr>
          <w:sz w:val="20"/>
          <w:szCs w:val="20"/>
        </w:rPr>
        <w:t xml:space="preserve"> oraz:</w:t>
      </w:r>
    </w:p>
    <w:p w14:paraId="735911E5" w14:textId="77777777" w:rsidR="009A5EE7" w:rsidRPr="00644BE0" w:rsidRDefault="009A5EE7" w:rsidP="0072206D">
      <w:pPr>
        <w:numPr>
          <w:ilvl w:val="1"/>
          <w:numId w:val="21"/>
        </w:numPr>
        <w:autoSpaceDE w:val="0"/>
        <w:autoSpaceDN w:val="0"/>
        <w:adjustRightInd w:val="0"/>
        <w:spacing w:line="360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złożyli odrębne oferty.*</w:t>
      </w:r>
    </w:p>
    <w:p w14:paraId="3B1061EC" w14:textId="77777777" w:rsidR="009A5EE7" w:rsidRPr="00644BE0" w:rsidRDefault="009A5EE7" w:rsidP="0072206D">
      <w:pPr>
        <w:numPr>
          <w:ilvl w:val="1"/>
          <w:numId w:val="21"/>
        </w:numPr>
        <w:autoSpaceDE w:val="0"/>
        <w:autoSpaceDN w:val="0"/>
        <w:adjustRightInd w:val="0"/>
        <w:spacing w:line="360" w:lineRule="auto"/>
        <w:ind w:left="851" w:hanging="425"/>
        <w:jc w:val="both"/>
        <w:rPr>
          <w:sz w:val="20"/>
          <w:szCs w:val="20"/>
        </w:rPr>
      </w:pPr>
      <w:r w:rsidRPr="00644BE0">
        <w:rPr>
          <w:sz w:val="20"/>
          <w:szCs w:val="20"/>
        </w:rPr>
        <w:t xml:space="preserve">Wykonawcy należący do </w:t>
      </w:r>
      <w:r w:rsidRPr="00644BE0">
        <w:rPr>
          <w:b/>
          <w:bCs/>
          <w:sz w:val="20"/>
          <w:szCs w:val="20"/>
        </w:rPr>
        <w:t>tej samej grupy kapitałowej nie złożyli odrębnych ofert.*</w:t>
      </w:r>
    </w:p>
    <w:p w14:paraId="7E896B94" w14:textId="77777777" w:rsidR="009A5EE7" w:rsidRPr="00644BE0" w:rsidRDefault="009A5EE7" w:rsidP="00E704D2">
      <w:pPr>
        <w:autoSpaceDE w:val="0"/>
        <w:autoSpaceDN w:val="0"/>
        <w:adjustRightInd w:val="0"/>
        <w:spacing w:line="360" w:lineRule="auto"/>
        <w:ind w:left="1080"/>
        <w:jc w:val="both"/>
        <w:rPr>
          <w:sz w:val="20"/>
          <w:szCs w:val="20"/>
        </w:rPr>
      </w:pPr>
    </w:p>
    <w:p w14:paraId="527CF890" w14:textId="3EB0D32E"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b/>
          <w:bCs/>
          <w:sz w:val="20"/>
          <w:szCs w:val="20"/>
        </w:rPr>
      </w:pPr>
      <w:r w:rsidRPr="00644BE0">
        <w:rPr>
          <w:b/>
          <w:sz w:val="20"/>
          <w:szCs w:val="20"/>
        </w:rPr>
        <w:t>W związku z tym iż należę do grupy kapitałowej</w:t>
      </w:r>
      <w:r w:rsidRPr="00644BE0">
        <w:rPr>
          <w:sz w:val="20"/>
          <w:szCs w:val="20"/>
        </w:rPr>
        <w:t xml:space="preserve">, a </w:t>
      </w:r>
      <w:r>
        <w:rPr>
          <w:bCs/>
          <w:sz w:val="20"/>
          <w:szCs w:val="20"/>
        </w:rPr>
        <w:t>W</w:t>
      </w:r>
      <w:r w:rsidRPr="00644BE0">
        <w:rPr>
          <w:bCs/>
          <w:sz w:val="20"/>
          <w:szCs w:val="20"/>
        </w:rPr>
        <w:t xml:space="preserve">ykonawcy, którzy należą do tej samej grupy kapitałowej, w rozumieniu ustawy z dnia 16 lutego 2007 r. </w:t>
      </w:r>
      <w:r w:rsidRPr="00565F95">
        <w:rPr>
          <w:bCs/>
          <w:i/>
          <w:sz w:val="20"/>
          <w:szCs w:val="20"/>
        </w:rPr>
        <w:t>o ochronie konkurencji i konsumentów</w:t>
      </w:r>
      <w:r w:rsidRPr="00644BE0">
        <w:rPr>
          <w:bCs/>
          <w:sz w:val="20"/>
          <w:szCs w:val="20"/>
        </w:rPr>
        <w:t xml:space="preserve"> (</w:t>
      </w:r>
      <w:r w:rsidR="00B04111" w:rsidRPr="00E74CDF">
        <w:rPr>
          <w:bCs/>
          <w:sz w:val="20"/>
          <w:szCs w:val="20"/>
        </w:rPr>
        <w:t>Dz. U. z 2019 r.</w:t>
      </w:r>
      <w:r w:rsidR="00B04111" w:rsidRPr="00E74CDF">
        <w:rPr>
          <w:bCs/>
          <w:sz w:val="20"/>
          <w:szCs w:val="20"/>
        </w:rPr>
        <w:br/>
        <w:t>poz. 369 ze zm.</w:t>
      </w:r>
      <w:r w:rsidRPr="00644BE0">
        <w:rPr>
          <w:bCs/>
          <w:sz w:val="20"/>
          <w:szCs w:val="20"/>
        </w:rPr>
        <w:t xml:space="preserve">), złożyli odrębne oferty </w:t>
      </w:r>
      <w:r w:rsidRPr="00644BE0">
        <w:rPr>
          <w:b/>
          <w:bCs/>
          <w:sz w:val="20"/>
          <w:szCs w:val="20"/>
        </w:rPr>
        <w:t>wykazuję poniżej, że istniejące między nami powiązania nie prowadzą do zakłócenia konkurencji w postępowaniu o udzielenie zamówienia:*</w:t>
      </w:r>
    </w:p>
    <w:p w14:paraId="1F5881F5" w14:textId="77777777"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17E5F16" w14:textId="77777777"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bCs/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0812829F" w14:textId="77777777"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644BE0">
        <w:rPr>
          <w:bCs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4929C702" w14:textId="77777777"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14:paraId="62C468DF" w14:textId="77777777"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644BE0">
        <w:rPr>
          <w:sz w:val="20"/>
          <w:szCs w:val="20"/>
        </w:rPr>
        <w:t>W przypadku Wykonawców wspólnie ubiegających się o udzielenie zamówienia niniejszą informację składa każdy z Wykonawców.</w:t>
      </w:r>
    </w:p>
    <w:p w14:paraId="23F8285A" w14:textId="77777777"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b/>
          <w:sz w:val="16"/>
          <w:szCs w:val="16"/>
        </w:rPr>
      </w:pPr>
    </w:p>
    <w:p w14:paraId="0230C969" w14:textId="77777777" w:rsidR="009A5EE7" w:rsidRPr="00644BE0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  <w:r w:rsidRPr="00644BE0">
        <w:rPr>
          <w:b/>
          <w:sz w:val="20"/>
          <w:szCs w:val="20"/>
        </w:rPr>
        <w:t>Prawdziwość powyższych danych potwierdzam własnoręcznym podpisem świadom odpowiedzialności karnej z art. 297 k.k.</w:t>
      </w:r>
    </w:p>
    <w:p w14:paraId="27264226" w14:textId="77777777" w:rsidR="00BA45EE" w:rsidRPr="00644BE0" w:rsidRDefault="00BA45EE" w:rsidP="00E704D2">
      <w:pPr>
        <w:autoSpaceDE w:val="0"/>
        <w:autoSpaceDN w:val="0"/>
        <w:adjustRightInd w:val="0"/>
        <w:spacing w:line="360" w:lineRule="auto"/>
        <w:ind w:left="5664" w:hanging="5664"/>
        <w:rPr>
          <w:sz w:val="14"/>
          <w:szCs w:val="14"/>
        </w:rPr>
      </w:pPr>
      <w:r>
        <w:rPr>
          <w:sz w:val="14"/>
          <w:szCs w:val="14"/>
        </w:rPr>
        <w:tab/>
        <w:t xml:space="preserve">            </w:t>
      </w:r>
    </w:p>
    <w:tbl>
      <w:tblPr>
        <w:tblW w:w="9214" w:type="dxa"/>
        <w:jc w:val="center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4500"/>
        <w:gridCol w:w="4714"/>
      </w:tblGrid>
      <w:tr w:rsidR="00BA45EE" w:rsidRPr="00360F93" w14:paraId="5E78801D" w14:textId="77777777" w:rsidTr="00BA45EE">
        <w:trPr>
          <w:trHeight w:val="586"/>
          <w:jc w:val="center"/>
        </w:trPr>
        <w:tc>
          <w:tcPr>
            <w:tcW w:w="4500" w:type="dxa"/>
            <w:vAlign w:val="bottom"/>
          </w:tcPr>
          <w:p w14:paraId="170AC9C6" w14:textId="77777777" w:rsidR="00BA45EE" w:rsidRDefault="00BA45EE" w:rsidP="00BA45EE">
            <w:pPr>
              <w:spacing w:after="40" w:line="276" w:lineRule="auto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……………………………………………</w:t>
            </w:r>
          </w:p>
          <w:p w14:paraId="6A73262E" w14:textId="1A9D13BC" w:rsidR="00BA45EE" w:rsidRPr="00BA45EE" w:rsidRDefault="00BA45EE" w:rsidP="00BA45EE">
            <w:pPr>
              <w:spacing w:after="40"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miejscowość, data</w:t>
            </w:r>
          </w:p>
        </w:tc>
        <w:tc>
          <w:tcPr>
            <w:tcW w:w="4714" w:type="dxa"/>
            <w:vAlign w:val="bottom"/>
          </w:tcPr>
          <w:p w14:paraId="5E8CB084" w14:textId="77777777" w:rsidR="00BA45EE" w:rsidRDefault="00BA45EE" w:rsidP="00BA45EE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</w:p>
          <w:p w14:paraId="565CA7D2" w14:textId="77777777" w:rsidR="00BA45EE" w:rsidRPr="00360F93" w:rsidRDefault="00BA45EE" w:rsidP="00BA45EE">
            <w:pPr>
              <w:spacing w:after="40" w:line="276" w:lineRule="auto"/>
              <w:ind w:left="4680" w:hanging="4965"/>
              <w:jc w:val="center"/>
              <w:rPr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......................................................................................</w:t>
            </w:r>
          </w:p>
          <w:p w14:paraId="3B9F0466" w14:textId="77777777" w:rsidR="00BA45EE" w:rsidRPr="00360F93" w:rsidRDefault="00BA45EE" w:rsidP="00BA45EE">
            <w:pPr>
              <w:spacing w:after="40" w:line="276" w:lineRule="auto"/>
              <w:jc w:val="center"/>
              <w:rPr>
                <w:i/>
                <w:sz w:val="20"/>
                <w:szCs w:val="20"/>
              </w:rPr>
            </w:pPr>
            <w:r w:rsidRPr="00360F93">
              <w:rPr>
                <w:sz w:val="20"/>
                <w:szCs w:val="20"/>
              </w:rPr>
              <w:t>podpis upoważnionego przedstawiciela Wykonawcy</w:t>
            </w:r>
          </w:p>
        </w:tc>
      </w:tr>
    </w:tbl>
    <w:p w14:paraId="4FEFDEA7" w14:textId="795E0657" w:rsidR="009A5EE7" w:rsidRPr="00644BE0" w:rsidRDefault="009A5EE7" w:rsidP="00E704D2">
      <w:pPr>
        <w:autoSpaceDE w:val="0"/>
        <w:autoSpaceDN w:val="0"/>
        <w:adjustRightInd w:val="0"/>
        <w:spacing w:line="360" w:lineRule="auto"/>
        <w:ind w:left="5664" w:hanging="5664"/>
        <w:rPr>
          <w:sz w:val="14"/>
          <w:szCs w:val="14"/>
        </w:rPr>
      </w:pPr>
    </w:p>
    <w:p w14:paraId="15BC7F9D" w14:textId="4B113771" w:rsidR="009A5EE7" w:rsidRDefault="009A5EE7" w:rsidP="00E704D2">
      <w:pPr>
        <w:autoSpaceDE w:val="0"/>
        <w:autoSpaceDN w:val="0"/>
        <w:adjustRightInd w:val="0"/>
        <w:spacing w:line="360" w:lineRule="auto"/>
        <w:jc w:val="both"/>
        <w:rPr>
          <w:sz w:val="16"/>
          <w:szCs w:val="16"/>
        </w:rPr>
      </w:pPr>
    </w:p>
    <w:p w14:paraId="5F765A4D" w14:textId="703110B3" w:rsidR="009A5EE7" w:rsidRPr="0094307E" w:rsidRDefault="009A5EE7" w:rsidP="00FF1EEA">
      <w:pPr>
        <w:autoSpaceDE w:val="0"/>
        <w:autoSpaceDN w:val="0"/>
        <w:adjustRightInd w:val="0"/>
        <w:spacing w:line="360" w:lineRule="auto"/>
        <w:jc w:val="both"/>
        <w:rPr>
          <w:sz w:val="20"/>
          <w:szCs w:val="20"/>
        </w:rPr>
      </w:pPr>
      <w:r w:rsidRPr="00644BE0">
        <w:rPr>
          <w:sz w:val="16"/>
          <w:szCs w:val="16"/>
        </w:rPr>
        <w:t>* niepotrzebne skreślić. Jeżeli Wykonawca nie dokona skreślenia Zamawiający uzna, iż Wykonawca nie należy do grupy kapitałowej.</w:t>
      </w:r>
    </w:p>
    <w:sectPr w:rsidR="009A5EE7" w:rsidRPr="0094307E" w:rsidSect="0094307E">
      <w:footerReference w:type="default" r:id="rId14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4214D6" w14:textId="77777777" w:rsidR="00651DE7" w:rsidRDefault="00651DE7">
      <w:r>
        <w:separator/>
      </w:r>
    </w:p>
  </w:endnote>
  <w:endnote w:type="continuationSeparator" w:id="0">
    <w:p w14:paraId="276051BF" w14:textId="77777777" w:rsidR="00651DE7" w:rsidRDefault="00651D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0ACBC0" w14:textId="77777777" w:rsidR="00210EED" w:rsidRDefault="00210EE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/>
        <w:sz w:val="18"/>
        <w:szCs w:val="18"/>
      </w:rPr>
      <w:id w:val="-28180290"/>
      <w:docPartObj>
        <w:docPartGallery w:val="Page Numbers (Bottom of Page)"/>
        <w:docPartUnique/>
      </w:docPartObj>
    </w:sdtPr>
    <w:sdtEndPr/>
    <w:sdtContent>
      <w:p w14:paraId="6177E4C1" w14:textId="0C4B5F6A" w:rsidR="00911F76" w:rsidRPr="00927456" w:rsidRDefault="00911F76" w:rsidP="00385ADC">
        <w:pPr>
          <w:pStyle w:val="Stopka"/>
          <w:ind w:firstLine="4254"/>
          <w:jc w:val="center"/>
          <w:rPr>
            <w:rFonts w:ascii="Times New Roman" w:hAnsi="Times New Roman"/>
            <w:sz w:val="18"/>
            <w:szCs w:val="18"/>
          </w:rPr>
        </w:pPr>
        <w:r>
          <w:rPr>
            <w:rFonts w:ascii="Times New Roman" w:hAnsi="Times New Roman"/>
            <w:sz w:val="18"/>
            <w:szCs w:val="18"/>
          </w:rPr>
          <w:t xml:space="preserve"> </w:t>
        </w:r>
        <w:r>
          <w:rPr>
            <w:rFonts w:ascii="Times New Roman" w:hAnsi="Times New Roman"/>
            <w:sz w:val="18"/>
            <w:szCs w:val="18"/>
          </w:rPr>
          <w:tab/>
        </w:r>
        <w:r>
          <w:rPr>
            <w:rFonts w:ascii="Times New Roman" w:hAnsi="Times New Roman"/>
            <w:sz w:val="18"/>
            <w:szCs w:val="18"/>
          </w:rPr>
          <w:tab/>
          <w:t>Nr sprawy: 11/ZP/20</w:t>
        </w:r>
      </w:p>
    </w:sdtContent>
  </w:sdt>
  <w:p w14:paraId="4F8FBB38" w14:textId="77777777" w:rsidR="00911F76" w:rsidRPr="00927456" w:rsidRDefault="00911F76" w:rsidP="00385ADC">
    <w:pPr>
      <w:pStyle w:val="Nagwek"/>
      <w:ind w:left="-180"/>
      <w:jc w:val="right"/>
      <w:rPr>
        <w:sz w:val="18"/>
        <w:szCs w:val="18"/>
        <w:lang w:val="pl-PL"/>
      </w:rPr>
    </w:pPr>
    <w:bookmarkStart w:id="0" w:name="_GoBack"/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FF6318" w14:textId="77777777" w:rsidR="00210EED" w:rsidRDefault="00210EED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7451DE" w14:textId="3E509B8B" w:rsidR="00911F76" w:rsidRPr="007F4C7B" w:rsidRDefault="00911F76" w:rsidP="00E7477B">
    <w:pPr>
      <w:pStyle w:val="Stopka"/>
      <w:framePr w:wrap="around" w:vAnchor="text" w:hAnchor="margin" w:xAlign="center" w:y="1"/>
      <w:rPr>
        <w:rStyle w:val="Numerstrony"/>
        <w:rFonts w:ascii="Times New Roman" w:hAnsi="Times New Roman"/>
        <w:sz w:val="18"/>
        <w:szCs w:val="18"/>
      </w:rPr>
    </w:pPr>
  </w:p>
  <w:p w14:paraId="5E758F75" w14:textId="44A77605" w:rsidR="00911F76" w:rsidRPr="007F4C7B" w:rsidRDefault="00911F76" w:rsidP="00173822">
    <w:pPr>
      <w:pStyle w:val="Nagwek"/>
      <w:ind w:left="-180"/>
      <w:jc w:val="right"/>
      <w:rPr>
        <w:sz w:val="18"/>
        <w:szCs w:val="18"/>
        <w:lang w:val="pl-PL"/>
      </w:rPr>
    </w:pPr>
    <w:r>
      <w:rPr>
        <w:sz w:val="18"/>
        <w:szCs w:val="18"/>
        <w:lang w:val="pl-PL"/>
      </w:rPr>
      <w:t>Nr sprawy 11/ZP/20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019F6" w14:textId="77777777" w:rsidR="00651DE7" w:rsidRDefault="00651DE7">
      <w:r>
        <w:separator/>
      </w:r>
    </w:p>
  </w:footnote>
  <w:footnote w:type="continuationSeparator" w:id="0">
    <w:p w14:paraId="4FCF9358" w14:textId="77777777" w:rsidR="00651DE7" w:rsidRDefault="00651D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82DFA1" w14:textId="77777777" w:rsidR="00210EED" w:rsidRDefault="00210EE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3C9163" w14:textId="77777777" w:rsidR="00210EED" w:rsidRDefault="00210EE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061838" w14:textId="77777777" w:rsidR="00210EED" w:rsidRDefault="00210EE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6CE4F4A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8DA8F13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6DEA30C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0000004"/>
    <w:multiLevelType w:val="singleLevel"/>
    <w:tmpl w:val="142C5310"/>
    <w:name w:val="WW8Num5"/>
    <w:lvl w:ilvl="0">
      <w:start w:val="1"/>
      <w:numFmt w:val="decimal"/>
      <w:lvlText w:val="%1. "/>
      <w:lvlJc w:val="left"/>
      <w:pPr>
        <w:tabs>
          <w:tab w:val="num" w:pos="283"/>
        </w:tabs>
        <w:ind w:left="283" w:hanging="283"/>
      </w:pPr>
      <w:rPr>
        <w:rFonts w:ascii="Arial Narrow" w:hAnsi="Arial Narrow" w:hint="default"/>
        <w:b w:val="0"/>
        <w:i w:val="0"/>
        <w:sz w:val="20"/>
        <w:szCs w:val="20"/>
      </w:rPr>
    </w:lvl>
  </w:abstractNum>
  <w:abstractNum w:abstractNumId="4" w15:restartNumberingAfterBreak="0">
    <w:nsid w:val="00000008"/>
    <w:multiLevelType w:val="multilevel"/>
    <w:tmpl w:val="09185DA8"/>
    <w:name w:val="WW8Num8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  <w:rPr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5" w15:restartNumberingAfterBreak="0">
    <w:nsid w:val="00000009"/>
    <w:multiLevelType w:val="multilevel"/>
    <w:tmpl w:val="1840CE3C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)"/>
      <w:lvlJc w:val="lef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A"/>
    <w:multiLevelType w:val="multilevel"/>
    <w:tmpl w:val="3E0EFBB2"/>
    <w:name w:val="WW8Num1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7" w15:restartNumberingAfterBreak="0">
    <w:nsid w:val="0000000B"/>
    <w:multiLevelType w:val="multi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</w:lvl>
    <w:lvl w:ilvl="1">
      <w:start w:val="1"/>
      <w:numFmt w:val="lowerLetter"/>
      <w:lvlText w:val="%2)"/>
      <w:lvlJc w:val="left"/>
      <w:pPr>
        <w:tabs>
          <w:tab w:val="num" w:pos="3060"/>
        </w:tabs>
        <w:ind w:left="3060" w:hanging="360"/>
      </w:pPr>
    </w:lvl>
    <w:lvl w:ilvl="2">
      <w:start w:val="1"/>
      <w:numFmt w:val="lowerRoman"/>
      <w:lvlText w:val="%2.%3."/>
      <w:lvlJc w:val="right"/>
      <w:pPr>
        <w:tabs>
          <w:tab w:val="num" w:pos="3780"/>
        </w:tabs>
        <w:ind w:left="3780" w:hanging="180"/>
      </w:pPr>
    </w:lvl>
    <w:lvl w:ilvl="3">
      <w:start w:val="1"/>
      <w:numFmt w:val="decimal"/>
      <w:lvlText w:val="%2.%3.%4."/>
      <w:lvlJc w:val="left"/>
      <w:pPr>
        <w:tabs>
          <w:tab w:val="num" w:pos="4500"/>
        </w:tabs>
        <w:ind w:left="4500" w:hanging="360"/>
      </w:pPr>
    </w:lvl>
    <w:lvl w:ilvl="4">
      <w:start w:val="1"/>
      <w:numFmt w:val="lowerLetter"/>
      <w:lvlText w:val="%2.%3.%4.%5."/>
      <w:lvlJc w:val="left"/>
      <w:pPr>
        <w:tabs>
          <w:tab w:val="num" w:pos="5220"/>
        </w:tabs>
        <w:ind w:left="5220" w:hanging="360"/>
      </w:pPr>
    </w:lvl>
    <w:lvl w:ilvl="5">
      <w:start w:val="1"/>
      <w:numFmt w:val="lowerRoman"/>
      <w:lvlText w:val="%2.%3.%4.%5.%6."/>
      <w:lvlJc w:val="right"/>
      <w:pPr>
        <w:tabs>
          <w:tab w:val="num" w:pos="5940"/>
        </w:tabs>
        <w:ind w:left="5940" w:hanging="180"/>
      </w:pPr>
    </w:lvl>
    <w:lvl w:ilvl="6">
      <w:start w:val="1"/>
      <w:numFmt w:val="decimal"/>
      <w:lvlText w:val="%2.%3.%4.%5.%6.%7."/>
      <w:lvlJc w:val="left"/>
      <w:pPr>
        <w:tabs>
          <w:tab w:val="num" w:pos="6660"/>
        </w:tabs>
        <w:ind w:left="66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7380"/>
        </w:tabs>
        <w:ind w:left="73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8100"/>
        </w:tabs>
        <w:ind w:left="8100" w:hanging="180"/>
      </w:pPr>
    </w:lvl>
  </w:abstractNum>
  <w:abstractNum w:abstractNumId="9" w15:restartNumberingAfterBreak="0">
    <w:nsid w:val="0000000D"/>
    <w:multiLevelType w:val="multilevel"/>
    <w:tmpl w:val="01EC080A"/>
    <w:name w:val="WW8Num13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10"/>
    <w:multiLevelType w:val="multilevel"/>
    <w:tmpl w:val="3C340E46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11"/>
    <w:multiLevelType w:val="multilevel"/>
    <w:tmpl w:val="4D0AE91C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00000012"/>
    <w:multiLevelType w:val="multilevel"/>
    <w:tmpl w:val="7C8A482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1087" w:hanging="360"/>
      </w:pPr>
      <w:rPr>
        <w:rFonts w:eastAsia="Times New Roman" w:cs="Arial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7" w:hanging="18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7" w:hanging="360"/>
      </w:pPr>
      <w:rPr>
        <w:rFonts w:eastAsia="Times New Roman" w:cs="Arial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7" w:hanging="180"/>
      </w:pPr>
    </w:lvl>
  </w:abstractNum>
  <w:abstractNum w:abstractNumId="13" w15:restartNumberingAfterBreak="0">
    <w:nsid w:val="00000014"/>
    <w:multiLevelType w:val="multilevel"/>
    <w:tmpl w:val="00000014"/>
    <w:name w:val="WW8Num2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5"/>
      <w:numFmt w:val="decimal"/>
      <w:lvlText w:val="%2."/>
      <w:lvlJc w:val="left"/>
      <w:pPr>
        <w:tabs>
          <w:tab w:val="num" w:pos="1080"/>
        </w:tabs>
        <w:ind w:left="1060" w:hanging="340"/>
      </w:pPr>
    </w:lvl>
    <w:lvl w:ilvl="2">
      <w:start w:val="1"/>
      <w:numFmt w:val="lowerLetter"/>
      <w:lvlText w:val="%2.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00000015"/>
    <w:multiLevelType w:val="multilevel"/>
    <w:tmpl w:val="00000015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0000016"/>
    <w:multiLevelType w:val="multilevel"/>
    <w:tmpl w:val="A47CCFDC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Cs/>
        <w:sz w:val="20"/>
        <w:szCs w:val="20"/>
      </w:rPr>
    </w:lvl>
    <w:lvl w:ilvl="1">
      <w:start w:val="5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2.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00000017"/>
    <w:multiLevelType w:val="multilevel"/>
    <w:tmpl w:val="3FDEB0E0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i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21"/>
    <w:multiLevelType w:val="multilevel"/>
    <w:tmpl w:val="50FA196A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425" w:hanging="425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502"/>
        </w:tabs>
        <w:ind w:left="502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0041738E"/>
    <w:multiLevelType w:val="hybridMultilevel"/>
    <w:tmpl w:val="B3322AC0"/>
    <w:name w:val="WW8Num3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33B0B5D"/>
    <w:multiLevelType w:val="multilevel"/>
    <w:tmpl w:val="9BE87B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  <w:rPr>
        <w:rFonts w:hint="default"/>
      </w:rPr>
    </w:lvl>
  </w:abstractNum>
  <w:abstractNum w:abstractNumId="20" w15:restartNumberingAfterBreak="0">
    <w:nsid w:val="05204DA5"/>
    <w:multiLevelType w:val="hybridMultilevel"/>
    <w:tmpl w:val="F7DA09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065B0E7B"/>
    <w:multiLevelType w:val="hybridMultilevel"/>
    <w:tmpl w:val="5CDCFD46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09663B49"/>
    <w:multiLevelType w:val="hybridMultilevel"/>
    <w:tmpl w:val="5510A89A"/>
    <w:name w:val="WW8Num25"/>
    <w:lvl w:ilvl="0" w:tplc="FFFFFFFF">
      <w:start w:val="1"/>
      <w:numFmt w:val="decimal"/>
      <w:lvlText w:val="%1."/>
      <w:lvlJc w:val="left"/>
      <w:pPr>
        <w:tabs>
          <w:tab w:val="num" w:pos="1856"/>
        </w:tabs>
        <w:ind w:left="1856" w:hanging="360"/>
      </w:pPr>
    </w:lvl>
    <w:lvl w:ilvl="1" w:tplc="FFFFFFFF">
      <w:start w:val="1"/>
      <w:numFmt w:val="lowerLetter"/>
      <w:lvlText w:val="%2)"/>
      <w:legacy w:legacy="1" w:legacySpace="360" w:legacyIndent="283"/>
      <w:lvlJc w:val="left"/>
      <w:pPr>
        <w:ind w:left="2499" w:hanging="283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0A7023E2"/>
    <w:multiLevelType w:val="hybridMultilevel"/>
    <w:tmpl w:val="836424E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 w15:restartNumberingAfterBreak="0">
    <w:nsid w:val="0B1F5FC5"/>
    <w:multiLevelType w:val="hybridMultilevel"/>
    <w:tmpl w:val="C296AA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B9F7D3F"/>
    <w:multiLevelType w:val="hybridMultilevel"/>
    <w:tmpl w:val="3B4071DC"/>
    <w:lvl w:ilvl="0" w:tplc="665C2D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  <w:color w:val="auto"/>
      </w:rPr>
    </w:lvl>
    <w:lvl w:ilvl="1" w:tplc="E4E8339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BE459FC"/>
    <w:multiLevelType w:val="hybridMultilevel"/>
    <w:tmpl w:val="CA1640F6"/>
    <w:lvl w:ilvl="0" w:tplc="DC6259F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0C91575E"/>
    <w:multiLevelType w:val="hybridMultilevel"/>
    <w:tmpl w:val="DB7EED30"/>
    <w:lvl w:ilvl="0" w:tplc="C8BEA63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color w:val="auto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8" w15:restartNumberingAfterBreak="0">
    <w:nsid w:val="0CA37179"/>
    <w:multiLevelType w:val="multilevel"/>
    <w:tmpl w:val="157A27E4"/>
    <w:lvl w:ilvl="0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0F555E6C"/>
    <w:multiLevelType w:val="hybridMultilevel"/>
    <w:tmpl w:val="C55C01CE"/>
    <w:lvl w:ilvl="0" w:tplc="3F2E22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8C84D5E">
      <w:start w:val="1"/>
      <w:numFmt w:val="decimal"/>
      <w:lvlText w:val="%2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0"/>
        <w:szCs w:val="20"/>
      </w:rPr>
    </w:lvl>
    <w:lvl w:ilvl="2" w:tplc="7A58FA8C">
      <w:start w:val="4"/>
      <w:numFmt w:val="upperRoman"/>
      <w:lvlText w:val="%3."/>
      <w:lvlJc w:val="left"/>
      <w:pPr>
        <w:ind w:left="2700" w:hanging="7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0FB25BF2"/>
    <w:multiLevelType w:val="multilevel"/>
    <w:tmpl w:val="CD0825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113B39B7"/>
    <w:multiLevelType w:val="hybridMultilevel"/>
    <w:tmpl w:val="74A092E8"/>
    <w:lvl w:ilvl="0" w:tplc="8C68FA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EFEA8E8">
      <w:start w:val="2"/>
      <w:numFmt w:val="decimal"/>
      <w:lvlText w:val="%2."/>
      <w:lvlJc w:val="left"/>
      <w:pPr>
        <w:ind w:left="1440" w:hanging="360"/>
      </w:pPr>
      <w:rPr>
        <w:rFonts w:hint="default"/>
        <w:color w:val="auto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AC7CAA2E">
      <w:start w:val="4"/>
      <w:numFmt w:val="bullet"/>
      <w:lvlText w:val="–"/>
      <w:lvlJc w:val="left"/>
      <w:pPr>
        <w:ind w:left="3600" w:hanging="360"/>
      </w:pPr>
      <w:rPr>
        <w:rFonts w:ascii="Calibri" w:eastAsia="Times New Roman" w:hAnsi="Calibri" w:cs="Times New Roman"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2848F7"/>
    <w:multiLevelType w:val="hybridMultilevel"/>
    <w:tmpl w:val="B8D65E46"/>
    <w:lvl w:ilvl="0" w:tplc="04150011">
      <w:start w:val="1"/>
      <w:numFmt w:val="decimal"/>
      <w:lvlText w:val="%1)"/>
      <w:lvlJc w:val="left"/>
      <w:pPr>
        <w:ind w:left="117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90" w:hanging="360"/>
      </w:pPr>
    </w:lvl>
    <w:lvl w:ilvl="2" w:tplc="0415001B" w:tentative="1">
      <w:start w:val="1"/>
      <w:numFmt w:val="lowerRoman"/>
      <w:lvlText w:val="%3."/>
      <w:lvlJc w:val="right"/>
      <w:pPr>
        <w:ind w:left="2610" w:hanging="180"/>
      </w:pPr>
    </w:lvl>
    <w:lvl w:ilvl="3" w:tplc="0415000F" w:tentative="1">
      <w:start w:val="1"/>
      <w:numFmt w:val="decimal"/>
      <w:lvlText w:val="%4."/>
      <w:lvlJc w:val="left"/>
      <w:pPr>
        <w:ind w:left="3330" w:hanging="360"/>
      </w:pPr>
    </w:lvl>
    <w:lvl w:ilvl="4" w:tplc="04150019" w:tentative="1">
      <w:start w:val="1"/>
      <w:numFmt w:val="lowerLetter"/>
      <w:lvlText w:val="%5."/>
      <w:lvlJc w:val="left"/>
      <w:pPr>
        <w:ind w:left="4050" w:hanging="360"/>
      </w:pPr>
    </w:lvl>
    <w:lvl w:ilvl="5" w:tplc="0415001B" w:tentative="1">
      <w:start w:val="1"/>
      <w:numFmt w:val="lowerRoman"/>
      <w:lvlText w:val="%6."/>
      <w:lvlJc w:val="right"/>
      <w:pPr>
        <w:ind w:left="4770" w:hanging="180"/>
      </w:pPr>
    </w:lvl>
    <w:lvl w:ilvl="6" w:tplc="0415000F" w:tentative="1">
      <w:start w:val="1"/>
      <w:numFmt w:val="decimal"/>
      <w:lvlText w:val="%7."/>
      <w:lvlJc w:val="left"/>
      <w:pPr>
        <w:ind w:left="5490" w:hanging="360"/>
      </w:pPr>
    </w:lvl>
    <w:lvl w:ilvl="7" w:tplc="04150019" w:tentative="1">
      <w:start w:val="1"/>
      <w:numFmt w:val="lowerLetter"/>
      <w:lvlText w:val="%8."/>
      <w:lvlJc w:val="left"/>
      <w:pPr>
        <w:ind w:left="6210" w:hanging="360"/>
      </w:pPr>
    </w:lvl>
    <w:lvl w:ilvl="8" w:tplc="0415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3" w15:restartNumberingAfterBreak="0">
    <w:nsid w:val="14F07DBF"/>
    <w:multiLevelType w:val="hybridMultilevel"/>
    <w:tmpl w:val="DF4633A2"/>
    <w:lvl w:ilvl="0" w:tplc="5B22905E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16351EFD"/>
    <w:multiLevelType w:val="hybridMultilevel"/>
    <w:tmpl w:val="41BE8460"/>
    <w:lvl w:ilvl="0" w:tplc="F39EB1B6">
      <w:start w:val="1"/>
      <w:numFmt w:val="lowerLetter"/>
      <w:lvlText w:val="%1)"/>
      <w:lvlJc w:val="left"/>
      <w:pPr>
        <w:ind w:left="862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1A236C54"/>
    <w:multiLevelType w:val="hybridMultilevel"/>
    <w:tmpl w:val="3FC4D1B6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1B9255C1"/>
    <w:multiLevelType w:val="hybridMultilevel"/>
    <w:tmpl w:val="432ECCDE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1">
      <w:start w:val="1"/>
      <w:numFmt w:val="decimal"/>
      <w:lvlText w:val="%2)"/>
      <w:lvlJc w:val="left"/>
      <w:pPr>
        <w:ind w:left="1582" w:hanging="360"/>
      </w:pPr>
    </w:lvl>
    <w:lvl w:ilvl="2" w:tplc="26F00784">
      <w:start w:val="1"/>
      <w:numFmt w:val="decimal"/>
      <w:lvlText w:val="%3)"/>
      <w:lvlJc w:val="left"/>
      <w:pPr>
        <w:ind w:left="2482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7" w15:restartNumberingAfterBreak="0">
    <w:nsid w:val="1D3C4DDB"/>
    <w:multiLevelType w:val="hybridMultilevel"/>
    <w:tmpl w:val="BE543EBC"/>
    <w:lvl w:ilvl="0" w:tplc="9B1278E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E3F1DBA"/>
    <w:multiLevelType w:val="hybridMultilevel"/>
    <w:tmpl w:val="9AFC20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FB50F2F"/>
    <w:multiLevelType w:val="hybridMultilevel"/>
    <w:tmpl w:val="559C9D4E"/>
    <w:lvl w:ilvl="0" w:tplc="82D8418C">
      <w:start w:val="1"/>
      <w:numFmt w:val="decimal"/>
      <w:lvlText w:val="%1."/>
      <w:lvlJc w:val="left"/>
      <w:pPr>
        <w:ind w:left="8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16" w:hanging="360"/>
      </w:pPr>
    </w:lvl>
    <w:lvl w:ilvl="2" w:tplc="0409001B" w:tentative="1">
      <w:start w:val="1"/>
      <w:numFmt w:val="lowerRoman"/>
      <w:lvlText w:val="%3."/>
      <w:lvlJc w:val="right"/>
      <w:pPr>
        <w:ind w:left="2336" w:hanging="180"/>
      </w:pPr>
    </w:lvl>
    <w:lvl w:ilvl="3" w:tplc="0409000F" w:tentative="1">
      <w:start w:val="1"/>
      <w:numFmt w:val="decimal"/>
      <w:lvlText w:val="%4."/>
      <w:lvlJc w:val="left"/>
      <w:pPr>
        <w:ind w:left="3056" w:hanging="360"/>
      </w:pPr>
    </w:lvl>
    <w:lvl w:ilvl="4" w:tplc="04090019" w:tentative="1">
      <w:start w:val="1"/>
      <w:numFmt w:val="lowerLetter"/>
      <w:lvlText w:val="%5."/>
      <w:lvlJc w:val="left"/>
      <w:pPr>
        <w:ind w:left="3776" w:hanging="360"/>
      </w:pPr>
    </w:lvl>
    <w:lvl w:ilvl="5" w:tplc="0409001B" w:tentative="1">
      <w:start w:val="1"/>
      <w:numFmt w:val="lowerRoman"/>
      <w:lvlText w:val="%6."/>
      <w:lvlJc w:val="right"/>
      <w:pPr>
        <w:ind w:left="4496" w:hanging="180"/>
      </w:pPr>
    </w:lvl>
    <w:lvl w:ilvl="6" w:tplc="0409000F" w:tentative="1">
      <w:start w:val="1"/>
      <w:numFmt w:val="decimal"/>
      <w:lvlText w:val="%7."/>
      <w:lvlJc w:val="left"/>
      <w:pPr>
        <w:ind w:left="5216" w:hanging="360"/>
      </w:pPr>
    </w:lvl>
    <w:lvl w:ilvl="7" w:tplc="04090019" w:tentative="1">
      <w:start w:val="1"/>
      <w:numFmt w:val="lowerLetter"/>
      <w:lvlText w:val="%8."/>
      <w:lvlJc w:val="left"/>
      <w:pPr>
        <w:ind w:left="5936" w:hanging="360"/>
      </w:pPr>
    </w:lvl>
    <w:lvl w:ilvl="8" w:tplc="040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40" w15:restartNumberingAfterBreak="0">
    <w:nsid w:val="1FE13658"/>
    <w:multiLevelType w:val="hybridMultilevel"/>
    <w:tmpl w:val="4F0A899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200B0B72"/>
    <w:multiLevelType w:val="singleLevel"/>
    <w:tmpl w:val="04150011"/>
    <w:lvl w:ilvl="0">
      <w:start w:val="1"/>
      <w:numFmt w:val="decimal"/>
      <w:lvlText w:val="%1)"/>
      <w:lvlJc w:val="left"/>
      <w:pPr>
        <w:ind w:left="1146" w:hanging="360"/>
      </w:pPr>
    </w:lvl>
  </w:abstractNum>
  <w:abstractNum w:abstractNumId="42" w15:restartNumberingAfterBreak="0">
    <w:nsid w:val="20DE13B7"/>
    <w:multiLevelType w:val="hybridMultilevel"/>
    <w:tmpl w:val="B90CB62A"/>
    <w:lvl w:ilvl="0" w:tplc="0415000F">
      <w:start w:val="1"/>
      <w:numFmt w:val="decimal"/>
      <w:lvlText w:val="%1."/>
      <w:lvlJc w:val="left"/>
      <w:pPr>
        <w:tabs>
          <w:tab w:val="num" w:pos="723"/>
        </w:tabs>
        <w:ind w:left="723" w:hanging="363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43" w15:restartNumberingAfterBreak="0">
    <w:nsid w:val="22DB713B"/>
    <w:multiLevelType w:val="hybridMultilevel"/>
    <w:tmpl w:val="6C38322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5" w15:restartNumberingAfterBreak="0">
    <w:nsid w:val="240E5DFB"/>
    <w:multiLevelType w:val="hybridMultilevel"/>
    <w:tmpl w:val="B0588D04"/>
    <w:lvl w:ilvl="0" w:tplc="0415000F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68916AD"/>
    <w:multiLevelType w:val="hybridMultilevel"/>
    <w:tmpl w:val="DA02FA50"/>
    <w:lvl w:ilvl="0" w:tplc="0415000F">
      <w:start w:val="1"/>
      <w:numFmt w:val="decimal"/>
      <w:lvlText w:val="%1.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EEE22DE"/>
    <w:multiLevelType w:val="hybridMultilevel"/>
    <w:tmpl w:val="986849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F323D4B"/>
    <w:multiLevelType w:val="hybridMultilevel"/>
    <w:tmpl w:val="3912B766"/>
    <w:lvl w:ilvl="0" w:tplc="5EF6946C">
      <w:start w:val="1"/>
      <w:numFmt w:val="decimal"/>
      <w:lvlText w:val="%1."/>
      <w:lvlJc w:val="left"/>
      <w:pPr>
        <w:tabs>
          <w:tab w:val="num" w:pos="519"/>
        </w:tabs>
        <w:ind w:left="519" w:hanging="45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0" w15:restartNumberingAfterBreak="0">
    <w:nsid w:val="31E02635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2CB57E7"/>
    <w:multiLevelType w:val="hybridMultilevel"/>
    <w:tmpl w:val="D3F87A76"/>
    <w:lvl w:ilvl="0" w:tplc="9BF462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353F7F18"/>
    <w:multiLevelType w:val="hybridMultilevel"/>
    <w:tmpl w:val="A1C23FCE"/>
    <w:lvl w:ilvl="0" w:tplc="2E9A153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35B637BF"/>
    <w:multiLevelType w:val="hybridMultilevel"/>
    <w:tmpl w:val="B5806B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60F15BA"/>
    <w:multiLevelType w:val="hybridMultilevel"/>
    <w:tmpl w:val="CE7AD5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B0CC87C">
      <w:start w:val="2"/>
      <w:numFmt w:val="decimal"/>
      <w:lvlText w:val="%2.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2" w:tplc="5436ED1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BDEC776E">
      <w:start w:val="1"/>
      <w:numFmt w:val="decimal"/>
      <w:lvlText w:val="%5)"/>
      <w:lvlJc w:val="left"/>
      <w:pPr>
        <w:ind w:left="3600" w:hanging="360"/>
      </w:pPr>
      <w:rPr>
        <w:rFonts w:hint="default"/>
      </w:rPr>
    </w:lvl>
    <w:lvl w:ilvl="5" w:tplc="AA5ACA54">
      <w:start w:val="30"/>
      <w:numFmt w:val="decimal"/>
      <w:lvlText w:val="%6"/>
      <w:lvlJc w:val="left"/>
      <w:pPr>
        <w:ind w:left="4500" w:hanging="36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39CD3B5A"/>
    <w:multiLevelType w:val="hybridMultilevel"/>
    <w:tmpl w:val="AC1A1020"/>
    <w:lvl w:ilvl="0" w:tplc="DD76815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 w15:restartNumberingAfterBreak="0">
    <w:nsid w:val="3B9177E4"/>
    <w:multiLevelType w:val="hybridMultilevel"/>
    <w:tmpl w:val="67B291B8"/>
    <w:lvl w:ilvl="0" w:tplc="CD389544">
      <w:start w:val="1"/>
      <w:numFmt w:val="lowerLetter"/>
      <w:lvlText w:val="%1)"/>
      <w:lvlJc w:val="left"/>
      <w:pPr>
        <w:ind w:left="1571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7" w15:restartNumberingAfterBreak="0">
    <w:nsid w:val="3B9F0F03"/>
    <w:multiLevelType w:val="hybridMultilevel"/>
    <w:tmpl w:val="1292BB6A"/>
    <w:lvl w:ilvl="0" w:tplc="40CC29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3E1033CF"/>
    <w:multiLevelType w:val="hybridMultilevel"/>
    <w:tmpl w:val="C0342090"/>
    <w:lvl w:ilvl="0" w:tplc="E3F48FB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60" w15:restartNumberingAfterBreak="0">
    <w:nsid w:val="44DB3669"/>
    <w:multiLevelType w:val="hybridMultilevel"/>
    <w:tmpl w:val="F91C6492"/>
    <w:lvl w:ilvl="0" w:tplc="B2DEA708">
      <w:start w:val="1"/>
      <w:numFmt w:val="lowerLetter"/>
      <w:pStyle w:val="paragraf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0261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85001B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0261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 w15:restartNumberingAfterBreak="0">
    <w:nsid w:val="45102886"/>
    <w:multiLevelType w:val="hybridMultilevel"/>
    <w:tmpl w:val="895E73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DCB29D0"/>
    <w:multiLevelType w:val="hybridMultilevel"/>
    <w:tmpl w:val="AD0E7A3A"/>
    <w:lvl w:ilvl="0" w:tplc="8D2671C2">
      <w:start w:val="1"/>
      <w:numFmt w:val="lowerLetter"/>
      <w:lvlText w:val="%1)"/>
      <w:lvlJc w:val="left"/>
      <w:pPr>
        <w:ind w:left="10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5" w:hanging="360"/>
      </w:pPr>
    </w:lvl>
    <w:lvl w:ilvl="2" w:tplc="0415001B" w:tentative="1">
      <w:start w:val="1"/>
      <w:numFmt w:val="lowerRoman"/>
      <w:lvlText w:val="%3."/>
      <w:lvlJc w:val="right"/>
      <w:pPr>
        <w:ind w:left="2445" w:hanging="180"/>
      </w:pPr>
    </w:lvl>
    <w:lvl w:ilvl="3" w:tplc="0415000F" w:tentative="1">
      <w:start w:val="1"/>
      <w:numFmt w:val="decimal"/>
      <w:lvlText w:val="%4."/>
      <w:lvlJc w:val="left"/>
      <w:pPr>
        <w:ind w:left="3165" w:hanging="360"/>
      </w:pPr>
    </w:lvl>
    <w:lvl w:ilvl="4" w:tplc="04150019" w:tentative="1">
      <w:start w:val="1"/>
      <w:numFmt w:val="lowerLetter"/>
      <w:lvlText w:val="%5."/>
      <w:lvlJc w:val="left"/>
      <w:pPr>
        <w:ind w:left="3885" w:hanging="360"/>
      </w:pPr>
    </w:lvl>
    <w:lvl w:ilvl="5" w:tplc="0415001B" w:tentative="1">
      <w:start w:val="1"/>
      <w:numFmt w:val="lowerRoman"/>
      <w:lvlText w:val="%6."/>
      <w:lvlJc w:val="right"/>
      <w:pPr>
        <w:ind w:left="4605" w:hanging="180"/>
      </w:pPr>
    </w:lvl>
    <w:lvl w:ilvl="6" w:tplc="0415000F" w:tentative="1">
      <w:start w:val="1"/>
      <w:numFmt w:val="decimal"/>
      <w:lvlText w:val="%7."/>
      <w:lvlJc w:val="left"/>
      <w:pPr>
        <w:ind w:left="5325" w:hanging="360"/>
      </w:pPr>
    </w:lvl>
    <w:lvl w:ilvl="7" w:tplc="04150019" w:tentative="1">
      <w:start w:val="1"/>
      <w:numFmt w:val="lowerLetter"/>
      <w:lvlText w:val="%8."/>
      <w:lvlJc w:val="left"/>
      <w:pPr>
        <w:ind w:left="6045" w:hanging="360"/>
      </w:pPr>
    </w:lvl>
    <w:lvl w:ilvl="8" w:tplc="0415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63" w15:restartNumberingAfterBreak="0">
    <w:nsid w:val="4EBA7476"/>
    <w:multiLevelType w:val="multilevel"/>
    <w:tmpl w:val="17D246B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35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260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24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6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88" w:hanging="1440"/>
      </w:pPr>
      <w:rPr>
        <w:rFonts w:hint="default"/>
      </w:rPr>
    </w:lvl>
  </w:abstractNum>
  <w:abstractNum w:abstractNumId="64" w15:restartNumberingAfterBreak="0">
    <w:nsid w:val="4FB92AD6"/>
    <w:multiLevelType w:val="hybridMultilevel"/>
    <w:tmpl w:val="5EC4087E"/>
    <w:lvl w:ilvl="0" w:tplc="42C617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EE0AA0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51462568"/>
    <w:multiLevelType w:val="hybridMultilevel"/>
    <w:tmpl w:val="9D1CCC60"/>
    <w:lvl w:ilvl="0" w:tplc="324860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EE0AA06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color w:val="auto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6" w15:restartNumberingAfterBreak="0">
    <w:nsid w:val="51922775"/>
    <w:multiLevelType w:val="hybridMultilevel"/>
    <w:tmpl w:val="D0E690A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7" w15:restartNumberingAfterBreak="0">
    <w:nsid w:val="52E27E84"/>
    <w:multiLevelType w:val="hybridMultilevel"/>
    <w:tmpl w:val="C3E81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9A84E9C"/>
    <w:multiLevelType w:val="hybridMultilevel"/>
    <w:tmpl w:val="05F25934"/>
    <w:name w:val="WW8Num212"/>
    <w:lvl w:ilvl="0" w:tplc="AE184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lowerLetter"/>
      <w:lvlText w:val="%2)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69" w15:restartNumberingAfterBreak="0">
    <w:nsid w:val="59F54777"/>
    <w:multiLevelType w:val="hybridMultilevel"/>
    <w:tmpl w:val="A2368336"/>
    <w:lvl w:ilvl="0" w:tplc="B310ECD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34E2395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C074B84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1C5C76B4">
      <w:start w:val="3"/>
      <w:numFmt w:val="bullet"/>
      <w:lvlText w:val=""/>
      <w:lvlJc w:val="left"/>
      <w:pPr>
        <w:ind w:left="2880" w:hanging="360"/>
      </w:pPr>
      <w:rPr>
        <w:rFonts w:ascii="Symbol" w:eastAsia="Times New Roman" w:hAnsi="Symbol"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 w15:restartNumberingAfterBreak="0">
    <w:nsid w:val="5A6340B5"/>
    <w:multiLevelType w:val="hybridMultilevel"/>
    <w:tmpl w:val="6DD60240"/>
    <w:lvl w:ilvl="0" w:tplc="CFE4F3D2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5B0354E6"/>
    <w:multiLevelType w:val="multilevel"/>
    <w:tmpl w:val="D52A4264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1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72" w:hanging="1800"/>
      </w:pPr>
      <w:rPr>
        <w:rFonts w:hint="default"/>
      </w:rPr>
    </w:lvl>
  </w:abstractNum>
  <w:abstractNum w:abstractNumId="72" w15:restartNumberingAfterBreak="0">
    <w:nsid w:val="5B6F7653"/>
    <w:multiLevelType w:val="multilevel"/>
    <w:tmpl w:val="1BF61552"/>
    <w:lvl w:ilvl="0">
      <w:start w:val="2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27" w:hanging="360"/>
      </w:pPr>
      <w:rPr>
        <w:rFonts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87" w:hanging="720"/>
      </w:pPr>
      <w:rPr>
        <w:rFonts w:hint="default"/>
        <w:b w:val="0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73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4" w15:restartNumberingAfterBreak="0">
    <w:nsid w:val="602704F9"/>
    <w:multiLevelType w:val="hybridMultilevel"/>
    <w:tmpl w:val="A182699C"/>
    <w:lvl w:ilvl="0" w:tplc="9D7C3780">
      <w:start w:val="6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5" w15:restartNumberingAfterBreak="0">
    <w:nsid w:val="60CD6B7E"/>
    <w:multiLevelType w:val="hybridMultilevel"/>
    <w:tmpl w:val="2BF24DA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1276F92"/>
    <w:multiLevelType w:val="hybridMultilevel"/>
    <w:tmpl w:val="6ED68BE6"/>
    <w:lvl w:ilvl="0" w:tplc="FFFFFFFF">
      <w:start w:val="1"/>
      <w:numFmt w:val="lowerLetter"/>
      <w:pStyle w:val="wt-listawielopoziomowa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65221A2D"/>
    <w:multiLevelType w:val="hybridMultilevel"/>
    <w:tmpl w:val="19A065D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67D2374C"/>
    <w:multiLevelType w:val="hybridMultilevel"/>
    <w:tmpl w:val="59BE427E"/>
    <w:lvl w:ilvl="0" w:tplc="5EF6946C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B0D2D89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7FAC4AAC">
      <w:start w:val="1"/>
      <w:numFmt w:val="decimal"/>
      <w:lvlText w:val="%3)"/>
      <w:lvlJc w:val="left"/>
      <w:pPr>
        <w:ind w:left="2340" w:hanging="360"/>
      </w:pPr>
      <w:rPr>
        <w:rFonts w:hint="default"/>
        <w:b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9" w15:restartNumberingAfterBreak="0">
    <w:nsid w:val="69AE0C0E"/>
    <w:multiLevelType w:val="hybridMultilevel"/>
    <w:tmpl w:val="CA6E6E8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1" w15:restartNumberingAfterBreak="0">
    <w:nsid w:val="6AB15BB9"/>
    <w:multiLevelType w:val="hybridMultilevel"/>
    <w:tmpl w:val="D2A6ACDE"/>
    <w:lvl w:ilvl="0" w:tplc="34980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C4C5C09"/>
    <w:multiLevelType w:val="hybridMultilevel"/>
    <w:tmpl w:val="816EC13E"/>
    <w:lvl w:ilvl="0" w:tplc="E4EE19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  <w:b w:val="0"/>
        <w:i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3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Lucida Grande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Lucida Grande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Lucida Grande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4" w15:restartNumberingAfterBreak="0">
    <w:nsid w:val="6DFE779B"/>
    <w:multiLevelType w:val="multilevel"/>
    <w:tmpl w:val="7FF676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927" w:hanging="360"/>
      </w:pPr>
      <w:rPr>
        <w:rFonts w:hint="default"/>
        <w:b w:val="0"/>
        <w:sz w:val="22"/>
        <w:szCs w:val="22"/>
      </w:rPr>
    </w:lvl>
    <w:lvl w:ilvl="2">
      <w:start w:val="1"/>
      <w:numFmt w:val="lowerLetter"/>
      <w:lvlText w:val="%3)"/>
      <w:lvlJc w:val="left"/>
      <w:pPr>
        <w:ind w:left="1287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1287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07" w:hanging="1440"/>
      </w:pPr>
      <w:rPr>
        <w:rFonts w:hint="default"/>
      </w:rPr>
    </w:lvl>
  </w:abstractNum>
  <w:abstractNum w:abstractNumId="85" w15:restartNumberingAfterBreak="0">
    <w:nsid w:val="6E3E2206"/>
    <w:multiLevelType w:val="hybridMultilevel"/>
    <w:tmpl w:val="05168E14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6" w15:restartNumberingAfterBreak="0">
    <w:nsid w:val="6EA74516"/>
    <w:multiLevelType w:val="hybridMultilevel"/>
    <w:tmpl w:val="42D668FA"/>
    <w:lvl w:ilvl="0" w:tplc="ABEC08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  <w:szCs w:val="20"/>
      </w:rPr>
    </w:lvl>
    <w:lvl w:ilvl="1" w:tplc="6726BB0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color w:val="00000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71174FD6"/>
    <w:multiLevelType w:val="hybridMultilevel"/>
    <w:tmpl w:val="05DAE1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713710FF"/>
    <w:multiLevelType w:val="hybridMultilevel"/>
    <w:tmpl w:val="6CBE3E6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9" w15:restartNumberingAfterBreak="0">
    <w:nsid w:val="719E0863"/>
    <w:multiLevelType w:val="hybridMultilevel"/>
    <w:tmpl w:val="0CB00302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20C0423"/>
    <w:multiLevelType w:val="hybridMultilevel"/>
    <w:tmpl w:val="56627A38"/>
    <w:lvl w:ilvl="0" w:tplc="D85001B6">
      <w:start w:val="1"/>
      <w:numFmt w:val="decimal"/>
      <w:pStyle w:val="wypunkt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/>
        <w:sz w:val="23"/>
      </w:rPr>
    </w:lvl>
    <w:lvl w:ilvl="1" w:tplc="04150019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 w15:restartNumberingAfterBreak="0">
    <w:nsid w:val="77DC7B2F"/>
    <w:multiLevelType w:val="hybridMultilevel"/>
    <w:tmpl w:val="734CCE44"/>
    <w:lvl w:ilvl="0" w:tplc="0906A0C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78D83ACC"/>
    <w:multiLevelType w:val="multilevel"/>
    <w:tmpl w:val="EBD62D5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7C046921"/>
    <w:multiLevelType w:val="hybridMultilevel"/>
    <w:tmpl w:val="8C6450CC"/>
    <w:lvl w:ilvl="0" w:tplc="804A25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90"/>
  </w:num>
  <w:num w:numId="2">
    <w:abstractNumId w:val="60"/>
  </w:num>
  <w:num w:numId="3">
    <w:abstractNumId w:val="2"/>
  </w:num>
  <w:num w:numId="4">
    <w:abstractNumId w:val="1"/>
  </w:num>
  <w:num w:numId="5">
    <w:abstractNumId w:val="0"/>
  </w:num>
  <w:num w:numId="6">
    <w:abstractNumId w:val="83"/>
  </w:num>
  <w:num w:numId="7">
    <w:abstractNumId w:val="31"/>
  </w:num>
  <w:num w:numId="8">
    <w:abstractNumId w:val="27"/>
  </w:num>
  <w:num w:numId="9">
    <w:abstractNumId w:val="52"/>
  </w:num>
  <w:num w:numId="10">
    <w:abstractNumId w:val="45"/>
  </w:num>
  <w:num w:numId="11">
    <w:abstractNumId w:val="35"/>
  </w:num>
  <w:num w:numId="12">
    <w:abstractNumId w:val="46"/>
  </w:num>
  <w:num w:numId="13">
    <w:abstractNumId w:val="55"/>
  </w:num>
  <w:num w:numId="14">
    <w:abstractNumId w:val="49"/>
  </w:num>
  <w:num w:numId="15">
    <w:abstractNumId w:val="78"/>
  </w:num>
  <w:num w:numId="16">
    <w:abstractNumId w:val="76"/>
  </w:num>
  <w:num w:numId="17">
    <w:abstractNumId w:val="54"/>
  </w:num>
  <w:num w:numId="18">
    <w:abstractNumId w:val="73"/>
    <w:lvlOverride w:ilvl="0">
      <w:startOverride w:val="1"/>
    </w:lvlOverride>
  </w:num>
  <w:num w:numId="19">
    <w:abstractNumId w:val="59"/>
    <w:lvlOverride w:ilvl="0">
      <w:startOverride w:val="1"/>
    </w:lvlOverride>
  </w:num>
  <w:num w:numId="20">
    <w:abstractNumId w:val="44"/>
  </w:num>
  <w:num w:numId="21">
    <w:abstractNumId w:val="82"/>
  </w:num>
  <w:num w:numId="22">
    <w:abstractNumId w:val="24"/>
  </w:num>
  <w:num w:numId="23">
    <w:abstractNumId w:val="57"/>
  </w:num>
  <w:num w:numId="24">
    <w:abstractNumId w:val="32"/>
  </w:num>
  <w:num w:numId="25">
    <w:abstractNumId w:val="23"/>
  </w:num>
  <w:num w:numId="26">
    <w:abstractNumId w:val="85"/>
  </w:num>
  <w:num w:numId="27">
    <w:abstractNumId w:val="53"/>
  </w:num>
  <w:num w:numId="28">
    <w:abstractNumId w:val="36"/>
  </w:num>
  <w:num w:numId="29">
    <w:abstractNumId w:val="38"/>
  </w:num>
  <w:num w:numId="30">
    <w:abstractNumId w:val="71"/>
  </w:num>
  <w:num w:numId="31">
    <w:abstractNumId w:val="61"/>
  </w:num>
  <w:num w:numId="32">
    <w:abstractNumId w:val="30"/>
  </w:num>
  <w:num w:numId="33">
    <w:abstractNumId w:val="34"/>
  </w:num>
  <w:num w:numId="34">
    <w:abstractNumId w:val="33"/>
  </w:num>
  <w:num w:numId="35">
    <w:abstractNumId w:val="66"/>
  </w:num>
  <w:num w:numId="36">
    <w:abstractNumId w:val="67"/>
  </w:num>
  <w:num w:numId="37">
    <w:abstractNumId w:val="88"/>
  </w:num>
  <w:num w:numId="38">
    <w:abstractNumId w:val="50"/>
  </w:num>
  <w:num w:numId="39">
    <w:abstractNumId w:val="56"/>
  </w:num>
  <w:num w:numId="40">
    <w:abstractNumId w:val="72"/>
  </w:num>
  <w:num w:numId="41">
    <w:abstractNumId w:val="84"/>
  </w:num>
  <w:num w:numId="42">
    <w:abstractNumId w:val="63"/>
  </w:num>
  <w:num w:numId="43">
    <w:abstractNumId w:val="19"/>
  </w:num>
  <w:num w:numId="44">
    <w:abstractNumId w:val="80"/>
  </w:num>
  <w:num w:numId="45">
    <w:abstractNumId w:val="41"/>
  </w:num>
  <w:num w:numId="46">
    <w:abstractNumId w:val="47"/>
  </w:num>
  <w:num w:numId="47">
    <w:abstractNumId w:val="40"/>
  </w:num>
  <w:num w:numId="48">
    <w:abstractNumId w:val="39"/>
  </w:num>
  <w:num w:numId="49">
    <w:abstractNumId w:val="43"/>
  </w:num>
  <w:num w:numId="50">
    <w:abstractNumId w:val="58"/>
  </w:num>
  <w:num w:numId="51">
    <w:abstractNumId w:val="87"/>
  </w:num>
  <w:num w:numId="52">
    <w:abstractNumId w:val="91"/>
  </w:num>
  <w:num w:numId="53">
    <w:abstractNumId w:val="89"/>
  </w:num>
  <w:num w:numId="54">
    <w:abstractNumId w:val="74"/>
  </w:num>
  <w:num w:numId="55">
    <w:abstractNumId w:val="65"/>
  </w:num>
  <w:num w:numId="56">
    <w:abstractNumId w:val="86"/>
  </w:num>
  <w:num w:numId="57">
    <w:abstractNumId w:val="51"/>
  </w:num>
  <w:num w:numId="58">
    <w:abstractNumId w:val="77"/>
  </w:num>
  <w:num w:numId="59">
    <w:abstractNumId w:val="64"/>
  </w:num>
  <w:num w:numId="60">
    <w:abstractNumId w:val="93"/>
  </w:num>
  <w:num w:numId="61">
    <w:abstractNumId w:val="81"/>
  </w:num>
  <w:num w:numId="62">
    <w:abstractNumId w:val="29"/>
  </w:num>
  <w:num w:numId="63">
    <w:abstractNumId w:val="92"/>
  </w:num>
  <w:num w:numId="64">
    <w:abstractNumId w:val="75"/>
  </w:num>
  <w:num w:numId="65">
    <w:abstractNumId w:val="28"/>
  </w:num>
  <w:num w:numId="66">
    <w:abstractNumId w:val="62"/>
  </w:num>
  <w:num w:numId="67">
    <w:abstractNumId w:val="37"/>
  </w:num>
  <w:num w:numId="68">
    <w:abstractNumId w:val="48"/>
  </w:num>
  <w:num w:numId="69">
    <w:abstractNumId w:val="25"/>
  </w:num>
  <w:num w:numId="70">
    <w:abstractNumId w:val="42"/>
  </w:num>
  <w:num w:numId="71">
    <w:abstractNumId w:val="70"/>
  </w:num>
  <w:num w:numId="72">
    <w:abstractNumId w:val="26"/>
  </w:num>
  <w:num w:numId="73">
    <w:abstractNumId w:val="69"/>
  </w:num>
  <w:num w:numId="74">
    <w:abstractNumId w:val="79"/>
  </w:num>
  <w:num w:numId="75">
    <w:abstractNumId w:val="20"/>
  </w:num>
  <w:num w:numId="76">
    <w:abstractNumId w:val="21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F70"/>
    <w:rsid w:val="000001BC"/>
    <w:rsid w:val="00001112"/>
    <w:rsid w:val="00002E87"/>
    <w:rsid w:val="0000479D"/>
    <w:rsid w:val="000054F0"/>
    <w:rsid w:val="00005DA6"/>
    <w:rsid w:val="000061AC"/>
    <w:rsid w:val="00016EAF"/>
    <w:rsid w:val="000243D1"/>
    <w:rsid w:val="000245A9"/>
    <w:rsid w:val="00031F1D"/>
    <w:rsid w:val="000450A7"/>
    <w:rsid w:val="000537B4"/>
    <w:rsid w:val="000604C3"/>
    <w:rsid w:val="00061295"/>
    <w:rsid w:val="0006269C"/>
    <w:rsid w:val="00062871"/>
    <w:rsid w:val="000643DC"/>
    <w:rsid w:val="0007045F"/>
    <w:rsid w:val="00071508"/>
    <w:rsid w:val="00072291"/>
    <w:rsid w:val="000731B6"/>
    <w:rsid w:val="00080477"/>
    <w:rsid w:val="00081C98"/>
    <w:rsid w:val="00085707"/>
    <w:rsid w:val="00085856"/>
    <w:rsid w:val="00086477"/>
    <w:rsid w:val="00095AA2"/>
    <w:rsid w:val="000A089D"/>
    <w:rsid w:val="000A49AC"/>
    <w:rsid w:val="000A4D1B"/>
    <w:rsid w:val="000A6F77"/>
    <w:rsid w:val="000A7AD1"/>
    <w:rsid w:val="000B209E"/>
    <w:rsid w:val="000B3486"/>
    <w:rsid w:val="000B72AC"/>
    <w:rsid w:val="000C0484"/>
    <w:rsid w:val="000C0BEC"/>
    <w:rsid w:val="000C262D"/>
    <w:rsid w:val="000C7F14"/>
    <w:rsid w:val="000D157E"/>
    <w:rsid w:val="000D1F9D"/>
    <w:rsid w:val="000D3D64"/>
    <w:rsid w:val="000D3D6D"/>
    <w:rsid w:val="000E0BEF"/>
    <w:rsid w:val="000E276A"/>
    <w:rsid w:val="000E27FF"/>
    <w:rsid w:val="000E6BF2"/>
    <w:rsid w:val="000E6D8E"/>
    <w:rsid w:val="000F1CDD"/>
    <w:rsid w:val="000F22BE"/>
    <w:rsid w:val="000F2FE9"/>
    <w:rsid w:val="000F4BC1"/>
    <w:rsid w:val="000F6F25"/>
    <w:rsid w:val="00105A2C"/>
    <w:rsid w:val="001123B4"/>
    <w:rsid w:val="00117515"/>
    <w:rsid w:val="00122547"/>
    <w:rsid w:val="0012455B"/>
    <w:rsid w:val="00127073"/>
    <w:rsid w:val="0013259A"/>
    <w:rsid w:val="00133D78"/>
    <w:rsid w:val="00141ACE"/>
    <w:rsid w:val="00150C2C"/>
    <w:rsid w:val="00153A40"/>
    <w:rsid w:val="00153D30"/>
    <w:rsid w:val="0016423A"/>
    <w:rsid w:val="00164320"/>
    <w:rsid w:val="00173822"/>
    <w:rsid w:val="00193566"/>
    <w:rsid w:val="001A36EF"/>
    <w:rsid w:val="001B2DE5"/>
    <w:rsid w:val="001B41A5"/>
    <w:rsid w:val="001B7D74"/>
    <w:rsid w:val="001C69F7"/>
    <w:rsid w:val="001C71BD"/>
    <w:rsid w:val="001D2EF9"/>
    <w:rsid w:val="001D3288"/>
    <w:rsid w:val="001E21F8"/>
    <w:rsid w:val="001E6C7C"/>
    <w:rsid w:val="001F0580"/>
    <w:rsid w:val="001F2392"/>
    <w:rsid w:val="001F3A51"/>
    <w:rsid w:val="001F5158"/>
    <w:rsid w:val="002040BC"/>
    <w:rsid w:val="00206A75"/>
    <w:rsid w:val="00210EED"/>
    <w:rsid w:val="00220394"/>
    <w:rsid w:val="002216E0"/>
    <w:rsid w:val="00226C84"/>
    <w:rsid w:val="00240AF1"/>
    <w:rsid w:val="00242B3C"/>
    <w:rsid w:val="002472CD"/>
    <w:rsid w:val="002539AC"/>
    <w:rsid w:val="00261AAD"/>
    <w:rsid w:val="0026701E"/>
    <w:rsid w:val="002707A8"/>
    <w:rsid w:val="00272BA0"/>
    <w:rsid w:val="0027594C"/>
    <w:rsid w:val="00275E29"/>
    <w:rsid w:val="002767E8"/>
    <w:rsid w:val="002833A9"/>
    <w:rsid w:val="00291423"/>
    <w:rsid w:val="002940A4"/>
    <w:rsid w:val="00294C42"/>
    <w:rsid w:val="002967F6"/>
    <w:rsid w:val="00296BBB"/>
    <w:rsid w:val="002A0E94"/>
    <w:rsid w:val="002A1079"/>
    <w:rsid w:val="002A41F1"/>
    <w:rsid w:val="002A77C1"/>
    <w:rsid w:val="002B0607"/>
    <w:rsid w:val="002B35C1"/>
    <w:rsid w:val="002B5A5D"/>
    <w:rsid w:val="002B7AFF"/>
    <w:rsid w:val="002C6CB5"/>
    <w:rsid w:val="002C7B6A"/>
    <w:rsid w:val="002D1FBD"/>
    <w:rsid w:val="002D6B8E"/>
    <w:rsid w:val="002F02B1"/>
    <w:rsid w:val="002F066E"/>
    <w:rsid w:val="002F38E8"/>
    <w:rsid w:val="002F3F3C"/>
    <w:rsid w:val="002F56FA"/>
    <w:rsid w:val="00302547"/>
    <w:rsid w:val="0030790C"/>
    <w:rsid w:val="003133B8"/>
    <w:rsid w:val="00316A72"/>
    <w:rsid w:val="00322343"/>
    <w:rsid w:val="00323553"/>
    <w:rsid w:val="00323823"/>
    <w:rsid w:val="00324462"/>
    <w:rsid w:val="00331599"/>
    <w:rsid w:val="00336AA1"/>
    <w:rsid w:val="00341337"/>
    <w:rsid w:val="003469D7"/>
    <w:rsid w:val="003518BD"/>
    <w:rsid w:val="00352CF7"/>
    <w:rsid w:val="003542E9"/>
    <w:rsid w:val="00355DE9"/>
    <w:rsid w:val="0035729F"/>
    <w:rsid w:val="00357553"/>
    <w:rsid w:val="00362E9A"/>
    <w:rsid w:val="003709E8"/>
    <w:rsid w:val="003735A3"/>
    <w:rsid w:val="00377E9B"/>
    <w:rsid w:val="00381B04"/>
    <w:rsid w:val="0038321C"/>
    <w:rsid w:val="003849EE"/>
    <w:rsid w:val="00385ADC"/>
    <w:rsid w:val="00393B01"/>
    <w:rsid w:val="00394307"/>
    <w:rsid w:val="00396CCF"/>
    <w:rsid w:val="003C0166"/>
    <w:rsid w:val="003C37E4"/>
    <w:rsid w:val="003C5507"/>
    <w:rsid w:val="003D0A6A"/>
    <w:rsid w:val="003D1BFE"/>
    <w:rsid w:val="003E44C8"/>
    <w:rsid w:val="003F5A0B"/>
    <w:rsid w:val="00401071"/>
    <w:rsid w:val="004028DA"/>
    <w:rsid w:val="00402A72"/>
    <w:rsid w:val="00404D7B"/>
    <w:rsid w:val="00405307"/>
    <w:rsid w:val="0040645C"/>
    <w:rsid w:val="00406E7F"/>
    <w:rsid w:val="0040790B"/>
    <w:rsid w:val="0040795A"/>
    <w:rsid w:val="004120CE"/>
    <w:rsid w:val="00413AA2"/>
    <w:rsid w:val="00415D0C"/>
    <w:rsid w:val="00426B5C"/>
    <w:rsid w:val="00426CD0"/>
    <w:rsid w:val="00427453"/>
    <w:rsid w:val="00430D47"/>
    <w:rsid w:val="004315FC"/>
    <w:rsid w:val="004401D4"/>
    <w:rsid w:val="00441EEF"/>
    <w:rsid w:val="00444056"/>
    <w:rsid w:val="0044512B"/>
    <w:rsid w:val="004555F1"/>
    <w:rsid w:val="0045589E"/>
    <w:rsid w:val="0046267A"/>
    <w:rsid w:val="00467F62"/>
    <w:rsid w:val="00475D5A"/>
    <w:rsid w:val="00476924"/>
    <w:rsid w:val="00476E98"/>
    <w:rsid w:val="004770DE"/>
    <w:rsid w:val="00487A33"/>
    <w:rsid w:val="00491F35"/>
    <w:rsid w:val="0049710A"/>
    <w:rsid w:val="004A34AB"/>
    <w:rsid w:val="004A4535"/>
    <w:rsid w:val="004B01E3"/>
    <w:rsid w:val="004B0C3D"/>
    <w:rsid w:val="004B5039"/>
    <w:rsid w:val="004B5F3F"/>
    <w:rsid w:val="004B7A5E"/>
    <w:rsid w:val="004C14A8"/>
    <w:rsid w:val="004C33E9"/>
    <w:rsid w:val="004C3A6A"/>
    <w:rsid w:val="004D0796"/>
    <w:rsid w:val="004E54DC"/>
    <w:rsid w:val="004F28E2"/>
    <w:rsid w:val="004F2F6E"/>
    <w:rsid w:val="004F7CEE"/>
    <w:rsid w:val="0050303E"/>
    <w:rsid w:val="00505CC4"/>
    <w:rsid w:val="005147CB"/>
    <w:rsid w:val="00514F57"/>
    <w:rsid w:val="00520058"/>
    <w:rsid w:val="00523A86"/>
    <w:rsid w:val="00524DB4"/>
    <w:rsid w:val="0053445D"/>
    <w:rsid w:val="00552FBA"/>
    <w:rsid w:val="005559BC"/>
    <w:rsid w:val="00564B71"/>
    <w:rsid w:val="00565F95"/>
    <w:rsid w:val="00566EBE"/>
    <w:rsid w:val="00572662"/>
    <w:rsid w:val="00576EFC"/>
    <w:rsid w:val="00580681"/>
    <w:rsid w:val="00585664"/>
    <w:rsid w:val="00591A3B"/>
    <w:rsid w:val="00593980"/>
    <w:rsid w:val="00594C9F"/>
    <w:rsid w:val="005B02A1"/>
    <w:rsid w:val="005B1B40"/>
    <w:rsid w:val="005B30C7"/>
    <w:rsid w:val="005B55B8"/>
    <w:rsid w:val="005B5B05"/>
    <w:rsid w:val="005B7025"/>
    <w:rsid w:val="005C048C"/>
    <w:rsid w:val="005C6527"/>
    <w:rsid w:val="005D011E"/>
    <w:rsid w:val="005D1B31"/>
    <w:rsid w:val="005E3059"/>
    <w:rsid w:val="005E540A"/>
    <w:rsid w:val="005F5DD4"/>
    <w:rsid w:val="0060043B"/>
    <w:rsid w:val="006032B6"/>
    <w:rsid w:val="00611597"/>
    <w:rsid w:val="006160C9"/>
    <w:rsid w:val="0062743F"/>
    <w:rsid w:val="00627978"/>
    <w:rsid w:val="00636333"/>
    <w:rsid w:val="006426FD"/>
    <w:rsid w:val="00644BE0"/>
    <w:rsid w:val="00651DE7"/>
    <w:rsid w:val="00655CC7"/>
    <w:rsid w:val="0066179D"/>
    <w:rsid w:val="0066597F"/>
    <w:rsid w:val="00672733"/>
    <w:rsid w:val="00672B6B"/>
    <w:rsid w:val="00676301"/>
    <w:rsid w:val="0067678C"/>
    <w:rsid w:val="00677FCD"/>
    <w:rsid w:val="0068399D"/>
    <w:rsid w:val="00687A7B"/>
    <w:rsid w:val="00692F07"/>
    <w:rsid w:val="00693665"/>
    <w:rsid w:val="00694D31"/>
    <w:rsid w:val="006A0979"/>
    <w:rsid w:val="006A2F3E"/>
    <w:rsid w:val="006A43A9"/>
    <w:rsid w:val="006C1D99"/>
    <w:rsid w:val="006C1E8C"/>
    <w:rsid w:val="006C48C7"/>
    <w:rsid w:val="006C596D"/>
    <w:rsid w:val="006D2BB4"/>
    <w:rsid w:val="006D7503"/>
    <w:rsid w:val="006E1EB9"/>
    <w:rsid w:val="006E247B"/>
    <w:rsid w:val="0070191F"/>
    <w:rsid w:val="00701C68"/>
    <w:rsid w:val="007039C7"/>
    <w:rsid w:val="0070593B"/>
    <w:rsid w:val="007067CD"/>
    <w:rsid w:val="0071432A"/>
    <w:rsid w:val="00715093"/>
    <w:rsid w:val="00715817"/>
    <w:rsid w:val="00716092"/>
    <w:rsid w:val="007165B4"/>
    <w:rsid w:val="007179C8"/>
    <w:rsid w:val="00721362"/>
    <w:rsid w:val="0072206D"/>
    <w:rsid w:val="00723215"/>
    <w:rsid w:val="00724B58"/>
    <w:rsid w:val="00724F55"/>
    <w:rsid w:val="00725E41"/>
    <w:rsid w:val="0072605E"/>
    <w:rsid w:val="00732ABA"/>
    <w:rsid w:val="00737035"/>
    <w:rsid w:val="00737D5F"/>
    <w:rsid w:val="00744C0C"/>
    <w:rsid w:val="00744F43"/>
    <w:rsid w:val="00745C92"/>
    <w:rsid w:val="00752658"/>
    <w:rsid w:val="00753066"/>
    <w:rsid w:val="007568AF"/>
    <w:rsid w:val="00757E51"/>
    <w:rsid w:val="007620F7"/>
    <w:rsid w:val="00765009"/>
    <w:rsid w:val="0077004D"/>
    <w:rsid w:val="0077107A"/>
    <w:rsid w:val="00772FF3"/>
    <w:rsid w:val="00773831"/>
    <w:rsid w:val="007843A6"/>
    <w:rsid w:val="007911BF"/>
    <w:rsid w:val="007A2684"/>
    <w:rsid w:val="007A4E10"/>
    <w:rsid w:val="007A702D"/>
    <w:rsid w:val="007A77AF"/>
    <w:rsid w:val="007B1DB9"/>
    <w:rsid w:val="007B214A"/>
    <w:rsid w:val="007B6766"/>
    <w:rsid w:val="007C0B50"/>
    <w:rsid w:val="007C1BC2"/>
    <w:rsid w:val="007D54F0"/>
    <w:rsid w:val="007D5A18"/>
    <w:rsid w:val="007D5FF3"/>
    <w:rsid w:val="007E00F6"/>
    <w:rsid w:val="007E0CD6"/>
    <w:rsid w:val="007E10F3"/>
    <w:rsid w:val="007E42AB"/>
    <w:rsid w:val="007F453A"/>
    <w:rsid w:val="007F4C7B"/>
    <w:rsid w:val="007F5B25"/>
    <w:rsid w:val="007F6855"/>
    <w:rsid w:val="00803A22"/>
    <w:rsid w:val="00807012"/>
    <w:rsid w:val="00807525"/>
    <w:rsid w:val="00811965"/>
    <w:rsid w:val="00812583"/>
    <w:rsid w:val="00816489"/>
    <w:rsid w:val="0081658C"/>
    <w:rsid w:val="008166B5"/>
    <w:rsid w:val="00817224"/>
    <w:rsid w:val="00825AB2"/>
    <w:rsid w:val="008316D6"/>
    <w:rsid w:val="00831EED"/>
    <w:rsid w:val="00840DB6"/>
    <w:rsid w:val="00840F30"/>
    <w:rsid w:val="008412C3"/>
    <w:rsid w:val="00852BF1"/>
    <w:rsid w:val="00857138"/>
    <w:rsid w:val="00860FB4"/>
    <w:rsid w:val="0086315F"/>
    <w:rsid w:val="00877C76"/>
    <w:rsid w:val="00880A3C"/>
    <w:rsid w:val="00881914"/>
    <w:rsid w:val="00883142"/>
    <w:rsid w:val="008846A9"/>
    <w:rsid w:val="00884B32"/>
    <w:rsid w:val="00885164"/>
    <w:rsid w:val="008900F6"/>
    <w:rsid w:val="00891558"/>
    <w:rsid w:val="00893EC1"/>
    <w:rsid w:val="0089511D"/>
    <w:rsid w:val="008971BF"/>
    <w:rsid w:val="008A4742"/>
    <w:rsid w:val="008A642B"/>
    <w:rsid w:val="008A7B88"/>
    <w:rsid w:val="008B02AC"/>
    <w:rsid w:val="008B33B2"/>
    <w:rsid w:val="008B7123"/>
    <w:rsid w:val="008C6B89"/>
    <w:rsid w:val="008F228F"/>
    <w:rsid w:val="008F547F"/>
    <w:rsid w:val="008F5F35"/>
    <w:rsid w:val="009008F0"/>
    <w:rsid w:val="00900D22"/>
    <w:rsid w:val="009011C6"/>
    <w:rsid w:val="00911F76"/>
    <w:rsid w:val="00915B5D"/>
    <w:rsid w:val="0091680B"/>
    <w:rsid w:val="00925556"/>
    <w:rsid w:val="00925B10"/>
    <w:rsid w:val="00927CBB"/>
    <w:rsid w:val="00927E24"/>
    <w:rsid w:val="0093372D"/>
    <w:rsid w:val="0094307E"/>
    <w:rsid w:val="00953E64"/>
    <w:rsid w:val="009548A6"/>
    <w:rsid w:val="00956F2B"/>
    <w:rsid w:val="009601CF"/>
    <w:rsid w:val="00965EA5"/>
    <w:rsid w:val="00970417"/>
    <w:rsid w:val="00972594"/>
    <w:rsid w:val="00977622"/>
    <w:rsid w:val="0097795C"/>
    <w:rsid w:val="009836CD"/>
    <w:rsid w:val="00986249"/>
    <w:rsid w:val="00986D8E"/>
    <w:rsid w:val="009A0D9B"/>
    <w:rsid w:val="009A1D90"/>
    <w:rsid w:val="009A27E3"/>
    <w:rsid w:val="009A50E7"/>
    <w:rsid w:val="009A5EE7"/>
    <w:rsid w:val="009A7A41"/>
    <w:rsid w:val="009B2BE1"/>
    <w:rsid w:val="009B5C67"/>
    <w:rsid w:val="009B7B93"/>
    <w:rsid w:val="009C2D53"/>
    <w:rsid w:val="009C3213"/>
    <w:rsid w:val="009C4175"/>
    <w:rsid w:val="009C6175"/>
    <w:rsid w:val="009C672E"/>
    <w:rsid w:val="009C6ACB"/>
    <w:rsid w:val="009D1205"/>
    <w:rsid w:val="009D1475"/>
    <w:rsid w:val="009D3C99"/>
    <w:rsid w:val="009F2D38"/>
    <w:rsid w:val="009F696E"/>
    <w:rsid w:val="009F6A28"/>
    <w:rsid w:val="00A026DD"/>
    <w:rsid w:val="00A21FEE"/>
    <w:rsid w:val="00A2306A"/>
    <w:rsid w:val="00A25762"/>
    <w:rsid w:val="00A346B2"/>
    <w:rsid w:val="00A34889"/>
    <w:rsid w:val="00A47D4D"/>
    <w:rsid w:val="00A47DFF"/>
    <w:rsid w:val="00A53FD4"/>
    <w:rsid w:val="00A5463B"/>
    <w:rsid w:val="00A611A1"/>
    <w:rsid w:val="00A61439"/>
    <w:rsid w:val="00A804CC"/>
    <w:rsid w:val="00A91409"/>
    <w:rsid w:val="00A929F6"/>
    <w:rsid w:val="00A92F99"/>
    <w:rsid w:val="00A9722D"/>
    <w:rsid w:val="00AA3F54"/>
    <w:rsid w:val="00AA680A"/>
    <w:rsid w:val="00AA7F2B"/>
    <w:rsid w:val="00AB05B0"/>
    <w:rsid w:val="00AB1F29"/>
    <w:rsid w:val="00AB6CF7"/>
    <w:rsid w:val="00AC441C"/>
    <w:rsid w:val="00AC4EEE"/>
    <w:rsid w:val="00AE5EEB"/>
    <w:rsid w:val="00AE6E4A"/>
    <w:rsid w:val="00AE6FDB"/>
    <w:rsid w:val="00B011C3"/>
    <w:rsid w:val="00B03EF9"/>
    <w:rsid w:val="00B04111"/>
    <w:rsid w:val="00B0463B"/>
    <w:rsid w:val="00B14B1C"/>
    <w:rsid w:val="00B2217B"/>
    <w:rsid w:val="00B269AA"/>
    <w:rsid w:val="00B26D57"/>
    <w:rsid w:val="00B3443C"/>
    <w:rsid w:val="00B436A1"/>
    <w:rsid w:val="00B444F9"/>
    <w:rsid w:val="00B44E07"/>
    <w:rsid w:val="00B70373"/>
    <w:rsid w:val="00B76F03"/>
    <w:rsid w:val="00B81F15"/>
    <w:rsid w:val="00B85249"/>
    <w:rsid w:val="00B90D9D"/>
    <w:rsid w:val="00B91AFD"/>
    <w:rsid w:val="00B941D9"/>
    <w:rsid w:val="00B978CE"/>
    <w:rsid w:val="00B97E4A"/>
    <w:rsid w:val="00BA45EE"/>
    <w:rsid w:val="00BA6282"/>
    <w:rsid w:val="00BB03BE"/>
    <w:rsid w:val="00BB1C48"/>
    <w:rsid w:val="00BC2CDD"/>
    <w:rsid w:val="00BC4623"/>
    <w:rsid w:val="00BC47F3"/>
    <w:rsid w:val="00BD11A4"/>
    <w:rsid w:val="00BD5D76"/>
    <w:rsid w:val="00BD7A3C"/>
    <w:rsid w:val="00BE1072"/>
    <w:rsid w:val="00BE3D3B"/>
    <w:rsid w:val="00BE624B"/>
    <w:rsid w:val="00BF093C"/>
    <w:rsid w:val="00BF6D7D"/>
    <w:rsid w:val="00C01278"/>
    <w:rsid w:val="00C03371"/>
    <w:rsid w:val="00C05815"/>
    <w:rsid w:val="00C1275A"/>
    <w:rsid w:val="00C15F45"/>
    <w:rsid w:val="00C16AB1"/>
    <w:rsid w:val="00C16FAC"/>
    <w:rsid w:val="00C17C58"/>
    <w:rsid w:val="00C2053B"/>
    <w:rsid w:val="00C260A0"/>
    <w:rsid w:val="00C34565"/>
    <w:rsid w:val="00C352CA"/>
    <w:rsid w:val="00C3629B"/>
    <w:rsid w:val="00C367B2"/>
    <w:rsid w:val="00C379B4"/>
    <w:rsid w:val="00C37FD9"/>
    <w:rsid w:val="00C426E7"/>
    <w:rsid w:val="00C4392B"/>
    <w:rsid w:val="00C457E4"/>
    <w:rsid w:val="00C57950"/>
    <w:rsid w:val="00C57F56"/>
    <w:rsid w:val="00C63029"/>
    <w:rsid w:val="00C64FF3"/>
    <w:rsid w:val="00C801C8"/>
    <w:rsid w:val="00C8037B"/>
    <w:rsid w:val="00C9516E"/>
    <w:rsid w:val="00CA07E0"/>
    <w:rsid w:val="00CB0E46"/>
    <w:rsid w:val="00CB467B"/>
    <w:rsid w:val="00CB571D"/>
    <w:rsid w:val="00CB760C"/>
    <w:rsid w:val="00CC3070"/>
    <w:rsid w:val="00CC54F1"/>
    <w:rsid w:val="00CD5610"/>
    <w:rsid w:val="00CE44C8"/>
    <w:rsid w:val="00CF5C0D"/>
    <w:rsid w:val="00CF5D04"/>
    <w:rsid w:val="00D046C9"/>
    <w:rsid w:val="00D05F80"/>
    <w:rsid w:val="00D07418"/>
    <w:rsid w:val="00D12607"/>
    <w:rsid w:val="00D12752"/>
    <w:rsid w:val="00D15541"/>
    <w:rsid w:val="00D178F8"/>
    <w:rsid w:val="00D33823"/>
    <w:rsid w:val="00D455D5"/>
    <w:rsid w:val="00D46025"/>
    <w:rsid w:val="00D54CB9"/>
    <w:rsid w:val="00D550BC"/>
    <w:rsid w:val="00D55112"/>
    <w:rsid w:val="00D56DB0"/>
    <w:rsid w:val="00D60108"/>
    <w:rsid w:val="00D60139"/>
    <w:rsid w:val="00D66023"/>
    <w:rsid w:val="00D66C61"/>
    <w:rsid w:val="00D716FF"/>
    <w:rsid w:val="00D72DED"/>
    <w:rsid w:val="00D73036"/>
    <w:rsid w:val="00D8382D"/>
    <w:rsid w:val="00D84F3E"/>
    <w:rsid w:val="00D96DA7"/>
    <w:rsid w:val="00DA5475"/>
    <w:rsid w:val="00DB18B0"/>
    <w:rsid w:val="00DC05C0"/>
    <w:rsid w:val="00DC0AD4"/>
    <w:rsid w:val="00DC1F5D"/>
    <w:rsid w:val="00DC41EC"/>
    <w:rsid w:val="00DC47FE"/>
    <w:rsid w:val="00DC4E2D"/>
    <w:rsid w:val="00DD1C22"/>
    <w:rsid w:val="00DD3A3A"/>
    <w:rsid w:val="00DD79E0"/>
    <w:rsid w:val="00DE0255"/>
    <w:rsid w:val="00DE489D"/>
    <w:rsid w:val="00DE591F"/>
    <w:rsid w:val="00DF3869"/>
    <w:rsid w:val="00DF4C90"/>
    <w:rsid w:val="00DF7620"/>
    <w:rsid w:val="00E00903"/>
    <w:rsid w:val="00E00C03"/>
    <w:rsid w:val="00E00D77"/>
    <w:rsid w:val="00E02856"/>
    <w:rsid w:val="00E07633"/>
    <w:rsid w:val="00E14389"/>
    <w:rsid w:val="00E14C83"/>
    <w:rsid w:val="00E153B1"/>
    <w:rsid w:val="00E17243"/>
    <w:rsid w:val="00E1759C"/>
    <w:rsid w:val="00E17DC6"/>
    <w:rsid w:val="00E23EB0"/>
    <w:rsid w:val="00E37F70"/>
    <w:rsid w:val="00E43BC6"/>
    <w:rsid w:val="00E52C3B"/>
    <w:rsid w:val="00E704D2"/>
    <w:rsid w:val="00E7055D"/>
    <w:rsid w:val="00E72AA8"/>
    <w:rsid w:val="00E73141"/>
    <w:rsid w:val="00E7377F"/>
    <w:rsid w:val="00E7477B"/>
    <w:rsid w:val="00E814DF"/>
    <w:rsid w:val="00E9427C"/>
    <w:rsid w:val="00EA1EF2"/>
    <w:rsid w:val="00EB3B70"/>
    <w:rsid w:val="00EC13BA"/>
    <w:rsid w:val="00EC191C"/>
    <w:rsid w:val="00EC489B"/>
    <w:rsid w:val="00EC62F3"/>
    <w:rsid w:val="00ED0ABF"/>
    <w:rsid w:val="00ED0D37"/>
    <w:rsid w:val="00ED6A35"/>
    <w:rsid w:val="00ED6F57"/>
    <w:rsid w:val="00ED7ECD"/>
    <w:rsid w:val="00EE31B9"/>
    <w:rsid w:val="00EE7469"/>
    <w:rsid w:val="00EF0B6A"/>
    <w:rsid w:val="00EF39BE"/>
    <w:rsid w:val="00EF4D12"/>
    <w:rsid w:val="00EF5B07"/>
    <w:rsid w:val="00EF769B"/>
    <w:rsid w:val="00EF7D60"/>
    <w:rsid w:val="00F00AE7"/>
    <w:rsid w:val="00F06DDB"/>
    <w:rsid w:val="00F06E7D"/>
    <w:rsid w:val="00F135FE"/>
    <w:rsid w:val="00F171C1"/>
    <w:rsid w:val="00F21047"/>
    <w:rsid w:val="00F233F5"/>
    <w:rsid w:val="00F23B1B"/>
    <w:rsid w:val="00F30409"/>
    <w:rsid w:val="00F33B78"/>
    <w:rsid w:val="00F402AB"/>
    <w:rsid w:val="00F413D1"/>
    <w:rsid w:val="00F42B3C"/>
    <w:rsid w:val="00F47943"/>
    <w:rsid w:val="00F62534"/>
    <w:rsid w:val="00F634FC"/>
    <w:rsid w:val="00F6381A"/>
    <w:rsid w:val="00F7689B"/>
    <w:rsid w:val="00F82402"/>
    <w:rsid w:val="00F8415C"/>
    <w:rsid w:val="00F90BE8"/>
    <w:rsid w:val="00F932B9"/>
    <w:rsid w:val="00F94BAD"/>
    <w:rsid w:val="00FA3840"/>
    <w:rsid w:val="00FB05DF"/>
    <w:rsid w:val="00FB1F82"/>
    <w:rsid w:val="00FB36F2"/>
    <w:rsid w:val="00FB7D99"/>
    <w:rsid w:val="00FC13F3"/>
    <w:rsid w:val="00FC5DA2"/>
    <w:rsid w:val="00FD1755"/>
    <w:rsid w:val="00FD31AB"/>
    <w:rsid w:val="00FE0573"/>
    <w:rsid w:val="00FE326B"/>
    <w:rsid w:val="00FF01FB"/>
    <w:rsid w:val="00FF09BE"/>
    <w:rsid w:val="00FF1EEA"/>
    <w:rsid w:val="00FF2731"/>
    <w:rsid w:val="00FF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D7114E"/>
  <w14:defaultImageDpi w14:val="300"/>
  <w15:docId w15:val="{8BE2C322-E07E-4F77-BF07-12F9E413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iPriority="0" w:unhideWhenUsed="1" w:qFormat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12C3"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aliases w:val=" Znak2"/>
    <w:basedOn w:val="Normalny"/>
    <w:next w:val="Normalny"/>
    <w:link w:val="Nagwek1Znak"/>
    <w:qFormat/>
    <w:rsid w:val="00E37F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qFormat/>
    <w:rsid w:val="00E37F7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37F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E37F70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qFormat/>
    <w:rsid w:val="00E37F7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E37F70"/>
    <w:pPr>
      <w:keepNext/>
      <w:pBdr>
        <w:bottom w:val="single" w:sz="4" w:space="1" w:color="auto"/>
      </w:pBdr>
      <w:ind w:left="-851"/>
      <w:jc w:val="both"/>
      <w:outlineLvl w:val="6"/>
    </w:pPr>
    <w:rPr>
      <w:rFonts w:ascii="Tahoma" w:hAnsi="Tahoma"/>
      <w:b/>
      <w:sz w:val="20"/>
      <w:szCs w:val="20"/>
    </w:rPr>
  </w:style>
  <w:style w:type="paragraph" w:styleId="Nagwek8">
    <w:name w:val="heading 8"/>
    <w:basedOn w:val="Normalny"/>
    <w:next w:val="Normalny"/>
    <w:link w:val="Nagwek8Znak"/>
    <w:qFormat/>
    <w:rsid w:val="00E37F70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 Znak2 Znak"/>
    <w:basedOn w:val="Domylnaczcionkaakapitu"/>
    <w:link w:val="Nagwek1"/>
    <w:rsid w:val="00E37F70"/>
    <w:rPr>
      <w:rFonts w:ascii="Arial" w:eastAsia="Times New Roman" w:hAnsi="Arial" w:cs="Arial"/>
      <w:b/>
      <w:bCs/>
      <w:kern w:val="32"/>
      <w:sz w:val="32"/>
      <w:szCs w:val="32"/>
      <w:lang w:val="pl-PL"/>
    </w:rPr>
  </w:style>
  <w:style w:type="character" w:customStyle="1" w:styleId="Nagwek2Znak">
    <w:name w:val="Nagłówek 2 Znak"/>
    <w:basedOn w:val="Domylnaczcionkaakapitu"/>
    <w:link w:val="Nagwek2"/>
    <w:rsid w:val="00E37F70"/>
    <w:rPr>
      <w:rFonts w:ascii="Arial" w:eastAsia="Times New Roman" w:hAnsi="Arial" w:cs="Arial"/>
      <w:b/>
      <w:bCs/>
      <w:i/>
      <w:iCs/>
      <w:sz w:val="28"/>
      <w:szCs w:val="28"/>
      <w:lang w:val="pl-PL"/>
    </w:rPr>
  </w:style>
  <w:style w:type="character" w:customStyle="1" w:styleId="Nagwek3Znak">
    <w:name w:val="Nagłówek 3 Znak"/>
    <w:basedOn w:val="Domylnaczcionkaakapitu"/>
    <w:link w:val="Nagwek3"/>
    <w:rsid w:val="00E37F70"/>
    <w:rPr>
      <w:rFonts w:ascii="Arial" w:eastAsia="Times New Roman" w:hAnsi="Arial" w:cs="Arial"/>
      <w:b/>
      <w:bCs/>
      <w:sz w:val="26"/>
      <w:szCs w:val="26"/>
      <w:lang w:val="pl-PL"/>
    </w:rPr>
  </w:style>
  <w:style w:type="character" w:customStyle="1" w:styleId="Nagwek4Znak">
    <w:name w:val="Nagłówek 4 Znak"/>
    <w:basedOn w:val="Domylnaczcionkaakapitu"/>
    <w:link w:val="Nagwek4"/>
    <w:rsid w:val="00E37F70"/>
    <w:rPr>
      <w:rFonts w:ascii="Times New Roman" w:eastAsia="Times New Roman" w:hAnsi="Times New Roman" w:cs="Times New Roman"/>
      <w:b/>
      <w:bCs/>
      <w:sz w:val="28"/>
      <w:szCs w:val="28"/>
      <w:lang w:val="pl-PL"/>
    </w:rPr>
  </w:style>
  <w:style w:type="character" w:customStyle="1" w:styleId="Nagwek5Znak">
    <w:name w:val="Nagłówek 5 Znak"/>
    <w:basedOn w:val="Domylnaczcionkaakapitu"/>
    <w:link w:val="Nagwek5"/>
    <w:rsid w:val="00E37F70"/>
    <w:rPr>
      <w:rFonts w:ascii="Times New Roman" w:eastAsia="Times New Roman" w:hAnsi="Times New Roman" w:cs="Times New Roman"/>
      <w:b/>
      <w:bCs/>
      <w:i/>
      <w:iCs/>
      <w:sz w:val="26"/>
      <w:szCs w:val="26"/>
      <w:lang w:val="pl-PL"/>
    </w:rPr>
  </w:style>
  <w:style w:type="character" w:customStyle="1" w:styleId="Nagwek7Znak">
    <w:name w:val="Nagłówek 7 Znak"/>
    <w:basedOn w:val="Domylnaczcionkaakapitu"/>
    <w:link w:val="Nagwek7"/>
    <w:rsid w:val="00E37F70"/>
    <w:rPr>
      <w:rFonts w:ascii="Tahoma" w:eastAsia="Times New Roman" w:hAnsi="Tahoma" w:cs="Times New Roman"/>
      <w:b/>
      <w:sz w:val="20"/>
      <w:szCs w:val="20"/>
      <w:lang w:val="pl-PL"/>
    </w:rPr>
  </w:style>
  <w:style w:type="character" w:customStyle="1" w:styleId="Nagwek8Znak">
    <w:name w:val="Nagłówek 8 Znak"/>
    <w:basedOn w:val="Domylnaczcionkaakapitu"/>
    <w:link w:val="Nagwek8"/>
    <w:rsid w:val="00E37F70"/>
    <w:rPr>
      <w:rFonts w:ascii="Times New Roman" w:eastAsia="Times New Roman" w:hAnsi="Times New Roman" w:cs="Times New Roman"/>
      <w:i/>
      <w:iCs/>
      <w:lang w:val="pl-PL"/>
    </w:rPr>
  </w:style>
  <w:style w:type="paragraph" w:customStyle="1" w:styleId="pkt">
    <w:name w:val="pkt"/>
    <w:basedOn w:val="Normalny"/>
    <w:link w:val="pktZnak"/>
    <w:rsid w:val="00E37F70"/>
    <w:pPr>
      <w:spacing w:before="60" w:after="60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rsid w:val="00E37F70"/>
    <w:rPr>
      <w:rFonts w:ascii="Times New Roman" w:eastAsia="Times New Roman" w:hAnsi="Times New Roman" w:cs="Times New Roman"/>
      <w:szCs w:val="20"/>
      <w:lang w:val="pl-PL"/>
    </w:rPr>
  </w:style>
  <w:style w:type="paragraph" w:customStyle="1" w:styleId="pkt1">
    <w:name w:val="pkt1"/>
    <w:basedOn w:val="pkt"/>
    <w:rsid w:val="00E37F70"/>
    <w:pPr>
      <w:ind w:left="850" w:hanging="425"/>
    </w:pPr>
  </w:style>
  <w:style w:type="paragraph" w:styleId="Tytu">
    <w:name w:val="Title"/>
    <w:basedOn w:val="Normalny"/>
    <w:link w:val="TytuZnak"/>
    <w:qFormat/>
    <w:rsid w:val="00E37F70"/>
    <w:pPr>
      <w:jc w:val="center"/>
    </w:pPr>
    <w:rPr>
      <w:rFonts w:ascii="Arial" w:hAnsi="Arial"/>
      <w:b/>
      <w:sz w:val="22"/>
      <w:szCs w:val="20"/>
    </w:rPr>
  </w:style>
  <w:style w:type="character" w:customStyle="1" w:styleId="TytuZnak">
    <w:name w:val="Tytuł Znak"/>
    <w:basedOn w:val="Domylnaczcionkaakapitu"/>
    <w:link w:val="Tytu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">
    <w:name w:val="Body Text"/>
    <w:basedOn w:val="Normalny"/>
    <w:link w:val="TekstpodstawowyZnak"/>
    <w:rsid w:val="00E37F70"/>
    <w:pPr>
      <w:jc w:val="both"/>
    </w:pPr>
    <w:rPr>
      <w:rFonts w:ascii="Arial" w:hAnsi="Arial"/>
      <w:b/>
      <w:sz w:val="2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E37F70"/>
    <w:rPr>
      <w:rFonts w:ascii="Arial" w:eastAsia="Times New Roman" w:hAnsi="Arial" w:cs="Times New Roman"/>
      <w:b/>
      <w:sz w:val="22"/>
      <w:szCs w:val="20"/>
      <w:lang w:val="pl-PL"/>
    </w:rPr>
  </w:style>
  <w:style w:type="paragraph" w:styleId="Tekstpodstawowy2">
    <w:name w:val="Body Text 2"/>
    <w:basedOn w:val="Normalny"/>
    <w:link w:val="Tekstpodstawowy2Znak"/>
    <w:uiPriority w:val="99"/>
    <w:rsid w:val="00E37F70"/>
    <w:pPr>
      <w:jc w:val="both"/>
    </w:pPr>
    <w:rPr>
      <w:rFonts w:ascii="Arial" w:hAnsi="Arial"/>
      <w:sz w:val="20"/>
      <w:szCs w:val="20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E37F70"/>
    <w:rPr>
      <w:rFonts w:ascii="Arial" w:eastAsia="Times New Roman" w:hAnsi="Arial" w:cs="Times New Roman"/>
      <w:sz w:val="20"/>
      <w:szCs w:val="20"/>
      <w:lang w:val="x-none" w:eastAsia="x-none"/>
    </w:rPr>
  </w:style>
  <w:style w:type="paragraph" w:styleId="Stopka">
    <w:name w:val="footer"/>
    <w:basedOn w:val="Normalny"/>
    <w:link w:val="StopkaZnak"/>
    <w:uiPriority w:val="99"/>
    <w:rsid w:val="00E37F70"/>
    <w:pPr>
      <w:tabs>
        <w:tab w:val="center" w:pos="4536"/>
        <w:tab w:val="right" w:pos="9072"/>
      </w:tabs>
    </w:pPr>
    <w:rPr>
      <w:rFonts w:ascii="Tahoma" w:hAnsi="Tahoma"/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E37F70"/>
    <w:rPr>
      <w:rFonts w:ascii="Tahoma" w:eastAsia="Times New Roman" w:hAnsi="Tahoma" w:cs="Times New Roman"/>
      <w:sz w:val="20"/>
      <w:szCs w:val="20"/>
      <w:lang w:val="pl-PL"/>
    </w:rPr>
  </w:style>
  <w:style w:type="character" w:customStyle="1" w:styleId="WW8Num2z0">
    <w:name w:val="WW8Num2z0"/>
    <w:rsid w:val="00E37F70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rsid w:val="00E37F7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styleId="NormalnyWeb">
    <w:name w:val="Normal (Web)"/>
    <w:basedOn w:val="Normalny"/>
    <w:uiPriority w:val="99"/>
    <w:rsid w:val="00E37F70"/>
    <w:pPr>
      <w:spacing w:before="100" w:beforeAutospacing="1" w:after="100" w:afterAutospacing="1"/>
      <w:jc w:val="both"/>
    </w:pPr>
    <w:rPr>
      <w:sz w:val="20"/>
      <w:szCs w:val="20"/>
    </w:rPr>
  </w:style>
  <w:style w:type="character" w:styleId="Hipercze">
    <w:name w:val="Hyperlink"/>
    <w:uiPriority w:val="99"/>
    <w:rsid w:val="00E37F70"/>
    <w:rPr>
      <w:color w:val="0000FF"/>
      <w:u w:val="single"/>
    </w:rPr>
  </w:style>
  <w:style w:type="paragraph" w:styleId="Tekstpodstawowywcity">
    <w:name w:val="Body Text Indent"/>
    <w:basedOn w:val="Normalny"/>
    <w:link w:val="TekstpodstawowywcityZnak"/>
    <w:rsid w:val="00E37F7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E37F70"/>
    <w:rPr>
      <w:rFonts w:ascii="Times New Roman" w:eastAsia="Times New Roman" w:hAnsi="Times New Roman" w:cs="Times New Roman"/>
      <w:lang w:val="pl-PL"/>
    </w:rPr>
  </w:style>
  <w:style w:type="paragraph" w:styleId="Tekstpodstawowywcity2">
    <w:name w:val="Body Text Indent 2"/>
    <w:basedOn w:val="Normalny"/>
    <w:link w:val="Tekstpodstawowywcity2Znak"/>
    <w:rsid w:val="00E37F7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E37F70"/>
    <w:rPr>
      <w:rFonts w:ascii="Times New Roman" w:eastAsia="Times New Roman" w:hAnsi="Times New Roman" w:cs="Times New Roman"/>
      <w:lang w:val="pl-PL"/>
    </w:rPr>
  </w:style>
  <w:style w:type="paragraph" w:styleId="Tekstprzypisudolnego">
    <w:name w:val="footnote text"/>
    <w:basedOn w:val="Normalny"/>
    <w:link w:val="TekstprzypisudolnegoZnak"/>
    <w:rsid w:val="00E37F70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Zwykytekst">
    <w:name w:val="Plain Text"/>
    <w:aliases w:val=" Znak,Znak"/>
    <w:basedOn w:val="Normalny"/>
    <w:link w:val="ZwykytekstZnak"/>
    <w:rsid w:val="00E37F70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aliases w:val=" Znak Znak1,Znak Znak"/>
    <w:basedOn w:val="Domylnaczcionkaakapitu"/>
    <w:link w:val="Zwykytekst"/>
    <w:rsid w:val="00E37F70"/>
    <w:rPr>
      <w:rFonts w:ascii="Courier New" w:eastAsia="Times New Roman" w:hAnsi="Courier New" w:cs="Courier New"/>
      <w:sz w:val="20"/>
      <w:szCs w:val="20"/>
      <w:lang w:val="pl-PL"/>
    </w:rPr>
  </w:style>
  <w:style w:type="paragraph" w:customStyle="1" w:styleId="wypunkt">
    <w:name w:val="wypunkt"/>
    <w:basedOn w:val="Normalny"/>
    <w:rsid w:val="00E37F70"/>
    <w:pPr>
      <w:numPr>
        <w:numId w:val="1"/>
      </w:numPr>
      <w:tabs>
        <w:tab w:val="left" w:pos="0"/>
      </w:tabs>
      <w:spacing w:line="360" w:lineRule="auto"/>
      <w:jc w:val="both"/>
    </w:pPr>
    <w:rPr>
      <w:szCs w:val="20"/>
    </w:rPr>
  </w:style>
  <w:style w:type="character" w:styleId="Odwoaniedokomentarza">
    <w:name w:val="annotation reference"/>
    <w:uiPriority w:val="99"/>
    <w:semiHidden/>
    <w:rsid w:val="00E37F70"/>
    <w:rPr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E37F70"/>
    <w:rPr>
      <w:rFonts w:ascii="Tahoma" w:hAnsi="Tahoma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7F70"/>
    <w:rPr>
      <w:rFonts w:ascii="Tahoma" w:eastAsia="Times New Roman" w:hAnsi="Tahoma" w:cs="Times New Roman"/>
      <w:sz w:val="20"/>
      <w:szCs w:val="20"/>
      <w:lang w:val="pl-PL"/>
    </w:rPr>
  </w:style>
  <w:style w:type="paragraph" w:styleId="Tekstdymka">
    <w:name w:val="Balloon Text"/>
    <w:aliases w:val=" Znak Znak"/>
    <w:basedOn w:val="Normalny"/>
    <w:link w:val="TekstdymkaZnak"/>
    <w:uiPriority w:val="99"/>
    <w:semiHidden/>
    <w:rsid w:val="00E37F70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aliases w:val=" Znak Znak Znak"/>
    <w:basedOn w:val="Domylnaczcionkaakapitu"/>
    <w:link w:val="Tekstdymka"/>
    <w:uiPriority w:val="99"/>
    <w:semiHidden/>
    <w:rsid w:val="00E37F70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customStyle="1" w:styleId="ust">
    <w:name w:val="ust"/>
    <w:rsid w:val="00E37F70"/>
    <w:pPr>
      <w:spacing w:before="60" w:after="60"/>
      <w:ind w:left="426" w:hanging="284"/>
      <w:jc w:val="both"/>
    </w:pPr>
    <w:rPr>
      <w:rFonts w:ascii="Times New Roman" w:eastAsia="Times New Roman" w:hAnsi="Times New Roman" w:cs="Times New Roman"/>
      <w:szCs w:val="20"/>
      <w:lang w:val="pl-PL"/>
    </w:rPr>
  </w:style>
  <w:style w:type="character" w:styleId="Odwoanieprzypisudolnego">
    <w:name w:val="footnote reference"/>
    <w:rsid w:val="00E37F70"/>
    <w:rPr>
      <w:sz w:val="20"/>
      <w:vertAlign w:val="superscript"/>
    </w:rPr>
  </w:style>
  <w:style w:type="character" w:styleId="Numerstrony">
    <w:name w:val="page number"/>
    <w:basedOn w:val="Domylnaczcionkaakapitu"/>
    <w:rsid w:val="00E37F70"/>
  </w:style>
  <w:style w:type="paragraph" w:customStyle="1" w:styleId="ustp">
    <w:name w:val="ustęp"/>
    <w:basedOn w:val="Normalny"/>
    <w:rsid w:val="00E37F70"/>
    <w:pPr>
      <w:tabs>
        <w:tab w:val="left" w:pos="1080"/>
      </w:tabs>
      <w:spacing w:after="120" w:line="312" w:lineRule="auto"/>
      <w:jc w:val="both"/>
    </w:pPr>
    <w:rPr>
      <w:sz w:val="26"/>
      <w:szCs w:val="20"/>
    </w:rPr>
  </w:style>
  <w:style w:type="paragraph" w:customStyle="1" w:styleId="tx">
    <w:name w:val="tx"/>
    <w:basedOn w:val="Normalny"/>
    <w:rsid w:val="00E37F70"/>
    <w:pPr>
      <w:spacing w:before="100" w:beforeAutospacing="1" w:after="100" w:afterAutospacing="1"/>
    </w:pPr>
    <w:rPr>
      <w:b/>
      <w:bCs/>
      <w:lang w:val="en-US" w:eastAsia="en-US"/>
    </w:rPr>
  </w:style>
  <w:style w:type="paragraph" w:styleId="Podpis">
    <w:name w:val="Signature"/>
    <w:basedOn w:val="Normalny"/>
    <w:next w:val="Normalny"/>
    <w:link w:val="PodpisZnak"/>
    <w:qFormat/>
    <w:rsid w:val="00E37F70"/>
    <w:pPr>
      <w:jc w:val="right"/>
    </w:pPr>
    <w:rPr>
      <w:b/>
      <w:bCs/>
      <w:i/>
      <w:iCs/>
    </w:rPr>
  </w:style>
  <w:style w:type="character" w:customStyle="1" w:styleId="PodpisZnak">
    <w:name w:val="Podpis Znak"/>
    <w:basedOn w:val="Domylnaczcionkaakapitu"/>
    <w:link w:val="Podpis"/>
    <w:rsid w:val="00E37F70"/>
    <w:rPr>
      <w:rFonts w:ascii="Times New Roman" w:eastAsia="Times New Roman" w:hAnsi="Times New Roman" w:cs="Times New Roman"/>
      <w:b/>
      <w:bCs/>
      <w:i/>
      <w:iCs/>
      <w:lang w:val="pl-PL"/>
    </w:rPr>
  </w:style>
  <w:style w:type="paragraph" w:customStyle="1" w:styleId="ust1art">
    <w:name w:val="ust1 art"/>
    <w:rsid w:val="00E37F70"/>
    <w:pPr>
      <w:overflowPunct w:val="0"/>
      <w:autoSpaceDE w:val="0"/>
      <w:autoSpaceDN w:val="0"/>
      <w:adjustRightInd w:val="0"/>
      <w:spacing w:before="60" w:after="60"/>
      <w:ind w:left="1843" w:hanging="255"/>
      <w:jc w:val="both"/>
      <w:textAlignment w:val="baseline"/>
    </w:pPr>
    <w:rPr>
      <w:rFonts w:ascii="Times New Roman" w:eastAsia="Times New Roman" w:hAnsi="Times New Roman" w:cs="Times New Roman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E37F70"/>
    <w:rPr>
      <w:rFonts w:ascii="Times New Roman" w:hAnsi="Times New Roman"/>
      <w:b/>
      <w:bCs/>
      <w:lang w:val="x-none"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7F70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paragraph" w:styleId="Nagwek">
    <w:name w:val="header"/>
    <w:basedOn w:val="Normalny"/>
    <w:link w:val="NagwekZnak"/>
    <w:rsid w:val="00E37F7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E37F70"/>
    <w:rPr>
      <w:rFonts w:ascii="Times New Roman" w:eastAsia="Times New Roman" w:hAnsi="Times New Roman" w:cs="Times New Roman"/>
      <w:lang w:val="x-none" w:eastAsia="x-none"/>
    </w:rPr>
  </w:style>
  <w:style w:type="paragraph" w:styleId="Tekstpodstawowywcity3">
    <w:name w:val="Body Text Indent 3"/>
    <w:basedOn w:val="Normalny"/>
    <w:link w:val="Tekstpodstawowywcity3Znak"/>
    <w:rsid w:val="00E37F70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37F70"/>
    <w:rPr>
      <w:rFonts w:ascii="Times New Roman" w:eastAsia="Times New Roman" w:hAnsi="Times New Roman" w:cs="Times New Roman"/>
      <w:sz w:val="16"/>
      <w:szCs w:val="16"/>
      <w:lang w:val="pl-PL"/>
    </w:rPr>
  </w:style>
  <w:style w:type="paragraph" w:customStyle="1" w:styleId="CharZnakCharZnakCharZnakCharZnakZnakZnakZnak">
    <w:name w:val="Char Znak Char Znak Char Znak Char Znak Znak Znak Znak"/>
    <w:basedOn w:val="Normalny"/>
    <w:rsid w:val="00E37F70"/>
  </w:style>
  <w:style w:type="paragraph" w:styleId="Lista">
    <w:name w:val="List"/>
    <w:basedOn w:val="Normalny"/>
    <w:rsid w:val="00E37F70"/>
    <w:pPr>
      <w:ind w:left="283" w:hanging="283"/>
    </w:pPr>
  </w:style>
  <w:style w:type="paragraph" w:styleId="Lista2">
    <w:name w:val="List 2"/>
    <w:basedOn w:val="Normalny"/>
    <w:rsid w:val="00E37F70"/>
    <w:pPr>
      <w:ind w:left="566" w:hanging="283"/>
    </w:pPr>
  </w:style>
  <w:style w:type="paragraph" w:styleId="Listapunktowana">
    <w:name w:val="List Bullet"/>
    <w:basedOn w:val="Normalny"/>
    <w:autoRedefine/>
    <w:rsid w:val="00E37F70"/>
    <w:pPr>
      <w:numPr>
        <w:numId w:val="3"/>
      </w:numPr>
    </w:pPr>
  </w:style>
  <w:style w:type="paragraph" w:styleId="Listapunktowana2">
    <w:name w:val="List Bullet 2"/>
    <w:basedOn w:val="Normalny"/>
    <w:autoRedefine/>
    <w:rsid w:val="00E37F70"/>
    <w:pPr>
      <w:numPr>
        <w:numId w:val="4"/>
      </w:numPr>
    </w:pPr>
  </w:style>
  <w:style w:type="paragraph" w:styleId="Listapunktowana3">
    <w:name w:val="List Bullet 3"/>
    <w:basedOn w:val="Normalny"/>
    <w:autoRedefine/>
    <w:rsid w:val="00E37F70"/>
    <w:pPr>
      <w:numPr>
        <w:numId w:val="5"/>
      </w:numPr>
    </w:pPr>
  </w:style>
  <w:style w:type="paragraph" w:styleId="Lista-kontynuacja">
    <w:name w:val="List Continue"/>
    <w:basedOn w:val="Normalny"/>
    <w:rsid w:val="00E37F70"/>
    <w:pPr>
      <w:spacing w:after="120"/>
      <w:ind w:left="283"/>
    </w:pPr>
  </w:style>
  <w:style w:type="paragraph" w:styleId="Lista-kontynuacja2">
    <w:name w:val="List Continue 2"/>
    <w:basedOn w:val="Normalny"/>
    <w:rsid w:val="00E37F70"/>
    <w:pPr>
      <w:spacing w:after="120"/>
      <w:ind w:left="566"/>
    </w:pPr>
  </w:style>
  <w:style w:type="paragraph" w:customStyle="1" w:styleId="CharZnakCharZnakCharZnakCharZnak">
    <w:name w:val="Char Znak Char Znak Char Znak Char Znak"/>
    <w:basedOn w:val="Normalny"/>
    <w:rsid w:val="00E37F70"/>
  </w:style>
  <w:style w:type="table" w:styleId="Tabela-Siatka">
    <w:name w:val="Table Grid"/>
    <w:basedOn w:val="Standardowy"/>
    <w:uiPriority w:val="39"/>
    <w:rsid w:val="00E37F70"/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ZnakCharZnakCharZnakCharZnak1">
    <w:name w:val="Char Znak Char Znak Char Znak Char Znak1"/>
    <w:basedOn w:val="Normalny"/>
    <w:rsid w:val="00E37F70"/>
  </w:style>
  <w:style w:type="paragraph" w:customStyle="1" w:styleId="CharZnakCharZnakCharZnakCharZnakZnakZnakZnakZnakZnakZnak">
    <w:name w:val="Char Znak Char Znak Char Znak Char Znak Znak Znak Znak Znak Znak Znak"/>
    <w:basedOn w:val="Normalny"/>
    <w:rsid w:val="00E37F70"/>
  </w:style>
  <w:style w:type="paragraph" w:customStyle="1" w:styleId="Default">
    <w:name w:val="Default"/>
    <w:rsid w:val="00E37F70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lang w:val="pl-PL"/>
    </w:rPr>
  </w:style>
  <w:style w:type="paragraph" w:styleId="Akapitzlist">
    <w:name w:val="List Paragraph"/>
    <w:aliases w:val="normalny tekst,1.Nagłówek,CW_Lista"/>
    <w:basedOn w:val="Normalny"/>
    <w:link w:val="AkapitzlistZnak"/>
    <w:uiPriority w:val="34"/>
    <w:qFormat/>
    <w:rsid w:val="00E37F70"/>
    <w:pPr>
      <w:ind w:left="708"/>
    </w:pPr>
  </w:style>
  <w:style w:type="character" w:customStyle="1" w:styleId="apple-style-span">
    <w:name w:val="apple-style-span"/>
    <w:basedOn w:val="Domylnaczcionkaakapitu"/>
    <w:rsid w:val="00E37F70"/>
  </w:style>
  <w:style w:type="paragraph" w:customStyle="1" w:styleId="Tekstpodstawowy21">
    <w:name w:val="Tekst podstawowy 2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kstpodstawowywcity21">
    <w:name w:val="Tekst podstawowy wcięty 21"/>
    <w:basedOn w:val="Normalny"/>
    <w:rsid w:val="00E37F70"/>
    <w:pPr>
      <w:suppressAutoHyphens/>
      <w:ind w:left="360"/>
    </w:pPr>
    <w:rPr>
      <w:rFonts w:ascii="Arial" w:hAnsi="Arial" w:cs="Arial"/>
      <w:sz w:val="22"/>
      <w:szCs w:val="20"/>
      <w:lang w:eastAsia="ar-SA"/>
    </w:rPr>
  </w:style>
  <w:style w:type="paragraph" w:customStyle="1" w:styleId="Tekstpodstawowywcity31">
    <w:name w:val="Tekst podstawowy wcięty 31"/>
    <w:basedOn w:val="Normalny"/>
    <w:rsid w:val="00E37F70"/>
    <w:pPr>
      <w:suppressAutoHyphens/>
      <w:autoSpaceDE w:val="0"/>
      <w:ind w:left="360"/>
      <w:jc w:val="both"/>
    </w:pPr>
    <w:rPr>
      <w:rFonts w:ascii="Arial" w:hAnsi="Arial"/>
      <w:color w:val="000000"/>
      <w:sz w:val="22"/>
      <w:lang w:eastAsia="ar-SA"/>
    </w:rPr>
  </w:style>
  <w:style w:type="paragraph" w:customStyle="1" w:styleId="Tekstpodstawowywcity32">
    <w:name w:val="Tekst podstawowy wcięty 32"/>
    <w:basedOn w:val="Normalny"/>
    <w:rsid w:val="00E37F70"/>
    <w:pPr>
      <w:suppressAutoHyphens/>
      <w:autoSpaceDE w:val="0"/>
      <w:ind w:left="360"/>
    </w:pPr>
    <w:rPr>
      <w:rFonts w:ascii="Arial" w:hAnsi="Arial"/>
      <w:i/>
      <w:color w:val="000000"/>
      <w:sz w:val="22"/>
      <w:lang w:eastAsia="ar-SA"/>
    </w:rPr>
  </w:style>
  <w:style w:type="paragraph" w:customStyle="1" w:styleId="Normalny4">
    <w:name w:val="Normalny+4"/>
    <w:basedOn w:val="Default"/>
    <w:next w:val="Default"/>
    <w:rsid w:val="00E37F70"/>
    <w:rPr>
      <w:rFonts w:ascii="Arial" w:hAnsi="Arial"/>
      <w:color w:val="auto"/>
    </w:rPr>
  </w:style>
  <w:style w:type="paragraph" w:customStyle="1" w:styleId="Tekstpodstawowy23">
    <w:name w:val="Tekst podstawowy 2+3"/>
    <w:basedOn w:val="Default"/>
    <w:next w:val="Default"/>
    <w:rsid w:val="00E37F70"/>
    <w:rPr>
      <w:rFonts w:ascii="Arial" w:hAnsi="Arial"/>
      <w:color w:val="auto"/>
    </w:rPr>
  </w:style>
  <w:style w:type="paragraph" w:customStyle="1" w:styleId="arimr">
    <w:name w:val="arimr"/>
    <w:basedOn w:val="Normalny"/>
    <w:rsid w:val="00E37F70"/>
    <w:pPr>
      <w:widowControl w:val="0"/>
      <w:snapToGrid w:val="0"/>
      <w:spacing w:line="360" w:lineRule="auto"/>
    </w:pPr>
    <w:rPr>
      <w:szCs w:val="20"/>
      <w:lang w:val="en-US"/>
    </w:rPr>
  </w:style>
  <w:style w:type="paragraph" w:customStyle="1" w:styleId="Tytu0">
    <w:name w:val="Tytu?"/>
    <w:basedOn w:val="Normalny"/>
    <w:rsid w:val="00E37F70"/>
    <w:pPr>
      <w:overflowPunct w:val="0"/>
      <w:autoSpaceDE w:val="0"/>
      <w:autoSpaceDN w:val="0"/>
      <w:adjustRightInd w:val="0"/>
      <w:jc w:val="center"/>
    </w:pPr>
    <w:rPr>
      <w:b/>
      <w:szCs w:val="20"/>
    </w:rPr>
  </w:style>
  <w:style w:type="paragraph" w:styleId="Podtytu">
    <w:name w:val="Subtitle"/>
    <w:basedOn w:val="Normalny"/>
    <w:link w:val="PodtytuZnak"/>
    <w:qFormat/>
    <w:rsid w:val="00E37F70"/>
    <w:rPr>
      <w:rFonts w:ascii="Arial" w:hAnsi="Arial" w:cs="Arial"/>
      <w:b/>
      <w:bCs/>
      <w:sz w:val="22"/>
    </w:rPr>
  </w:style>
  <w:style w:type="character" w:customStyle="1" w:styleId="PodtytuZnak">
    <w:name w:val="Podtytuł Znak"/>
    <w:basedOn w:val="Domylnaczcionkaakapitu"/>
    <w:link w:val="Podtytu"/>
    <w:rsid w:val="00E37F70"/>
    <w:rPr>
      <w:rFonts w:ascii="Arial" w:eastAsia="Times New Roman" w:hAnsi="Arial" w:cs="Arial"/>
      <w:b/>
      <w:bCs/>
      <w:sz w:val="22"/>
      <w:lang w:val="pl-PL"/>
    </w:rPr>
  </w:style>
  <w:style w:type="paragraph" w:styleId="Tekstprzypisukocowego">
    <w:name w:val="endnote text"/>
    <w:basedOn w:val="Normalny"/>
    <w:link w:val="TekstprzypisukocowegoZnak"/>
    <w:semiHidden/>
    <w:rsid w:val="00E37F70"/>
    <w:pPr>
      <w:numPr>
        <w:numId w:val="6"/>
      </w:numPr>
      <w:tabs>
        <w:tab w:val="clear" w:pos="360"/>
      </w:tabs>
      <w:ind w:left="0" w:firstLine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37F70"/>
    <w:rPr>
      <w:rFonts w:ascii="Times New Roman" w:eastAsia="Times New Roman" w:hAnsi="Times New Roman" w:cs="Times New Roman"/>
      <w:sz w:val="20"/>
      <w:szCs w:val="20"/>
      <w:lang w:val="pl-PL"/>
    </w:rPr>
  </w:style>
  <w:style w:type="paragraph" w:customStyle="1" w:styleId="paragraf">
    <w:name w:val="paragraf"/>
    <w:basedOn w:val="Normalny"/>
    <w:rsid w:val="00E37F70"/>
    <w:pPr>
      <w:keepNext/>
      <w:numPr>
        <w:numId w:val="2"/>
      </w:numPr>
      <w:spacing w:before="240" w:after="120" w:line="312" w:lineRule="auto"/>
      <w:jc w:val="center"/>
    </w:pPr>
    <w:rPr>
      <w:b/>
      <w:sz w:val="26"/>
      <w:szCs w:val="20"/>
    </w:rPr>
  </w:style>
  <w:style w:type="paragraph" w:customStyle="1" w:styleId="litera">
    <w:name w:val="litera"/>
    <w:basedOn w:val="Normalny"/>
    <w:rsid w:val="00E37F70"/>
    <w:pPr>
      <w:tabs>
        <w:tab w:val="left" w:pos="720"/>
      </w:tabs>
      <w:spacing w:after="120" w:line="288" w:lineRule="auto"/>
      <w:ind w:left="720" w:hanging="432"/>
      <w:jc w:val="both"/>
    </w:pPr>
    <w:rPr>
      <w:sz w:val="26"/>
      <w:szCs w:val="20"/>
    </w:rPr>
  </w:style>
  <w:style w:type="paragraph" w:customStyle="1" w:styleId="podpisy">
    <w:name w:val="podpisy"/>
    <w:basedOn w:val="Normalny"/>
    <w:rsid w:val="00E37F70"/>
    <w:pPr>
      <w:keepNext/>
      <w:keepLines/>
      <w:tabs>
        <w:tab w:val="center" w:pos="2268"/>
        <w:tab w:val="center" w:pos="7371"/>
      </w:tabs>
      <w:spacing w:before="600" w:line="288" w:lineRule="auto"/>
      <w:jc w:val="both"/>
    </w:pPr>
    <w:rPr>
      <w:sz w:val="26"/>
      <w:szCs w:val="20"/>
    </w:rPr>
  </w:style>
  <w:style w:type="paragraph" w:customStyle="1" w:styleId="Tekstpodstawowy230">
    <w:name w:val="Tekst podstawowy 23"/>
    <w:basedOn w:val="Normalny"/>
    <w:rsid w:val="00E37F70"/>
    <w:pPr>
      <w:suppressAutoHyphens/>
      <w:overflowPunct w:val="0"/>
      <w:autoSpaceDE w:val="0"/>
      <w:spacing w:after="120" w:line="480" w:lineRule="auto"/>
    </w:pPr>
    <w:rPr>
      <w:sz w:val="20"/>
      <w:szCs w:val="20"/>
      <w:lang w:eastAsia="ar-SA"/>
    </w:rPr>
  </w:style>
  <w:style w:type="paragraph" w:customStyle="1" w:styleId="Akapitzlist1">
    <w:name w:val="Akapit z listą1"/>
    <w:basedOn w:val="Normalny"/>
    <w:rsid w:val="00E37F7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Mapadokumentu">
    <w:name w:val="Document Map"/>
    <w:basedOn w:val="Normalny"/>
    <w:link w:val="MapadokumentuZnak"/>
    <w:rsid w:val="00E37F70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E37F70"/>
    <w:rPr>
      <w:rFonts w:ascii="Tahoma" w:eastAsia="Times New Roman" w:hAnsi="Tahoma" w:cs="Tahoma"/>
      <w:sz w:val="16"/>
      <w:szCs w:val="16"/>
      <w:lang w:val="pl-PL"/>
    </w:rPr>
  </w:style>
  <w:style w:type="paragraph" w:customStyle="1" w:styleId="ZnakZnak1">
    <w:name w:val="Znak Znak1"/>
    <w:basedOn w:val="Normalny"/>
    <w:uiPriority w:val="99"/>
    <w:rsid w:val="00E37F70"/>
    <w:rPr>
      <w:rFonts w:ascii="Arial" w:hAnsi="Arial" w:cs="Arial"/>
    </w:rPr>
  </w:style>
  <w:style w:type="paragraph" w:styleId="Spistreci1">
    <w:name w:val="toc 1"/>
    <w:basedOn w:val="Normalny"/>
    <w:next w:val="Normalny"/>
    <w:autoRedefine/>
    <w:rsid w:val="00E37F70"/>
    <w:pPr>
      <w:tabs>
        <w:tab w:val="left" w:pos="480"/>
        <w:tab w:val="right" w:leader="dot" w:pos="9062"/>
      </w:tabs>
    </w:pPr>
    <w:rPr>
      <w:rFonts w:ascii="Arial" w:hAnsi="Arial"/>
      <w:b/>
    </w:rPr>
  </w:style>
  <w:style w:type="paragraph" w:customStyle="1" w:styleId="xl53">
    <w:name w:val="xl53"/>
    <w:basedOn w:val="Normalny"/>
    <w:rsid w:val="00E37F70"/>
    <w:pPr>
      <w:spacing w:before="100" w:beforeAutospacing="1" w:after="100" w:afterAutospacing="1"/>
      <w:jc w:val="center"/>
      <w:textAlignment w:val="center"/>
    </w:pPr>
    <w:rPr>
      <w:b/>
      <w:bCs/>
    </w:rPr>
  </w:style>
  <w:style w:type="character" w:customStyle="1" w:styleId="ZnakZnak13">
    <w:name w:val="Znak Znak13"/>
    <w:locked/>
    <w:rsid w:val="00E37F70"/>
    <w:rPr>
      <w:rFonts w:ascii="Arial" w:hAnsi="Arial"/>
      <w:b/>
      <w:sz w:val="22"/>
      <w:lang w:val="pl-PL" w:eastAsia="pl-PL" w:bidi="ar-SA"/>
    </w:rPr>
  </w:style>
  <w:style w:type="character" w:customStyle="1" w:styleId="ZnakZnak8">
    <w:name w:val="Znak Znak8"/>
    <w:locked/>
    <w:rsid w:val="00E37F70"/>
    <w:rPr>
      <w:sz w:val="24"/>
      <w:szCs w:val="24"/>
      <w:lang w:val="pl-PL" w:eastAsia="pl-PL" w:bidi="ar-SA"/>
    </w:rPr>
  </w:style>
  <w:style w:type="paragraph" w:styleId="Poprawka">
    <w:name w:val="Revision"/>
    <w:hidden/>
    <w:uiPriority w:val="99"/>
    <w:semiHidden/>
    <w:rsid w:val="00E37F70"/>
    <w:rPr>
      <w:rFonts w:ascii="Times New Roman" w:eastAsia="Times New Roman" w:hAnsi="Times New Roman" w:cs="Times New Roman"/>
      <w:lang w:val="pl-PL"/>
    </w:rPr>
  </w:style>
  <w:style w:type="paragraph" w:customStyle="1" w:styleId="Tekstpodstawowy211">
    <w:name w:val="Tekst podstawowy 211"/>
    <w:basedOn w:val="Normalny"/>
    <w:rsid w:val="00E37F70"/>
    <w:pPr>
      <w:overflowPunct w:val="0"/>
      <w:autoSpaceDE w:val="0"/>
      <w:autoSpaceDN w:val="0"/>
      <w:adjustRightInd w:val="0"/>
      <w:jc w:val="center"/>
      <w:textAlignment w:val="baseline"/>
    </w:pPr>
    <w:rPr>
      <w:rFonts w:ascii="Tahoma" w:hAnsi="Tahoma"/>
      <w:smallCaps/>
      <w:kern w:val="144"/>
      <w:sz w:val="20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wt-listawielopoziomowa">
    <w:name w:val="wt-lista_wielopoziomowa"/>
    <w:basedOn w:val="Normalny"/>
    <w:rsid w:val="00E37F70"/>
    <w:pPr>
      <w:numPr>
        <w:numId w:val="16"/>
      </w:numPr>
      <w:spacing w:before="120" w:after="120"/>
    </w:pPr>
    <w:rPr>
      <w:rFonts w:ascii="Arial" w:hAnsi="Arial" w:cs="Arial"/>
      <w:sz w:val="22"/>
    </w:rPr>
  </w:style>
  <w:style w:type="paragraph" w:customStyle="1" w:styleId="Zawartotabeli">
    <w:name w:val="Zawartość tabeli"/>
    <w:basedOn w:val="Normalny"/>
    <w:rsid w:val="00E37F70"/>
    <w:pPr>
      <w:suppressLineNumbers/>
      <w:suppressAutoHyphens/>
    </w:pPr>
    <w:rPr>
      <w:rFonts w:eastAsia="MS Mincho"/>
      <w:sz w:val="20"/>
      <w:szCs w:val="20"/>
      <w:lang w:eastAsia="ar-SA"/>
    </w:rPr>
  </w:style>
  <w:style w:type="character" w:customStyle="1" w:styleId="FontStyle17">
    <w:name w:val="Font Style17"/>
    <w:rsid w:val="00E37F70"/>
    <w:rPr>
      <w:rFonts w:ascii="Arial Unicode MS" w:eastAsia="Arial Unicode MS" w:cs="Arial Unicode MS"/>
      <w:sz w:val="18"/>
      <w:szCs w:val="18"/>
    </w:rPr>
  </w:style>
  <w:style w:type="paragraph" w:customStyle="1" w:styleId="wylicz">
    <w:name w:val="wylicz"/>
    <w:basedOn w:val="Normalny"/>
    <w:rsid w:val="00E37F70"/>
    <w:pPr>
      <w:ind w:left="993" w:hanging="426"/>
    </w:pPr>
    <w:rPr>
      <w:rFonts w:ascii="Arial" w:hAnsi="Arial"/>
      <w:sz w:val="22"/>
      <w:szCs w:val="20"/>
      <w:lang w:val="de-DE"/>
    </w:rPr>
  </w:style>
  <w:style w:type="paragraph" w:customStyle="1" w:styleId="podpunkt">
    <w:name w:val="podpunkt"/>
    <w:basedOn w:val="Normalny"/>
    <w:rsid w:val="00E37F70"/>
    <w:pPr>
      <w:ind w:left="567"/>
    </w:pPr>
    <w:rPr>
      <w:rFonts w:ascii="Arial" w:hAnsi="Arial"/>
      <w:b/>
      <w:sz w:val="22"/>
      <w:szCs w:val="20"/>
      <w:lang w:val="de-DE"/>
    </w:rPr>
  </w:style>
  <w:style w:type="paragraph" w:styleId="Bezodstpw">
    <w:name w:val="No Spacing"/>
    <w:qFormat/>
    <w:rsid w:val="00E37F70"/>
    <w:rPr>
      <w:rFonts w:ascii="Times New Roman" w:eastAsia="SimSun" w:hAnsi="Times New Roman" w:cs="Times New Roman"/>
      <w:lang w:val="pl-PL" w:eastAsia="zh-CN"/>
    </w:rPr>
  </w:style>
  <w:style w:type="paragraph" w:customStyle="1" w:styleId="Standard">
    <w:name w:val="Standard"/>
    <w:rsid w:val="00E37F70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Tahoma"/>
      <w:kern w:val="3"/>
      <w:lang w:val="pl-PL"/>
    </w:rPr>
  </w:style>
  <w:style w:type="paragraph" w:customStyle="1" w:styleId="AbsatzTableFormat">
    <w:name w:val="AbsatzTableFormat"/>
    <w:basedOn w:val="Normalny"/>
    <w:rsid w:val="00E37F70"/>
    <w:pPr>
      <w:suppressAutoHyphens/>
      <w:ind w:left="-69"/>
    </w:pPr>
    <w:rPr>
      <w:rFonts w:eastAsia="MS Mincho"/>
      <w:sz w:val="16"/>
      <w:szCs w:val="16"/>
      <w:lang w:eastAsia="ar-SA"/>
    </w:rPr>
  </w:style>
  <w:style w:type="character" w:styleId="UyteHipercze">
    <w:name w:val="FollowedHyperlink"/>
    <w:basedOn w:val="Domylnaczcionkaakapitu"/>
    <w:uiPriority w:val="99"/>
    <w:semiHidden/>
    <w:unhideWhenUsed/>
    <w:rsid w:val="00A804CC"/>
    <w:rPr>
      <w:color w:val="800080" w:themeColor="followedHyperlink"/>
      <w:u w:val="single"/>
    </w:rPr>
  </w:style>
  <w:style w:type="paragraph" w:customStyle="1" w:styleId="NormalBold">
    <w:name w:val="NormalBold"/>
    <w:basedOn w:val="Normalny"/>
    <w:link w:val="NormalBoldChar"/>
    <w:rsid w:val="00D05F80"/>
    <w:pPr>
      <w:widowControl w:val="0"/>
    </w:pPr>
    <w:rPr>
      <w:b/>
      <w:szCs w:val="22"/>
      <w:lang w:eastAsia="en-GB"/>
    </w:rPr>
  </w:style>
  <w:style w:type="character" w:customStyle="1" w:styleId="NormalBoldChar">
    <w:name w:val="NormalBold Char"/>
    <w:link w:val="NormalBold"/>
    <w:locked/>
    <w:rsid w:val="00D05F80"/>
    <w:rPr>
      <w:rFonts w:ascii="Times New Roman" w:eastAsia="Times New Roman" w:hAnsi="Times New Roman" w:cs="Times New Roman"/>
      <w:b/>
      <w:szCs w:val="22"/>
      <w:lang w:val="pl-PL" w:eastAsia="en-GB"/>
    </w:rPr>
  </w:style>
  <w:style w:type="character" w:customStyle="1" w:styleId="DeltaViewInsertion">
    <w:name w:val="DeltaView Insertion"/>
    <w:rsid w:val="00D05F80"/>
    <w:rPr>
      <w:b/>
      <w:i/>
      <w:spacing w:val="0"/>
    </w:rPr>
  </w:style>
  <w:style w:type="paragraph" w:customStyle="1" w:styleId="Text1">
    <w:name w:val="Text 1"/>
    <w:basedOn w:val="Normalny"/>
    <w:rsid w:val="00D05F80"/>
    <w:pPr>
      <w:spacing w:before="120" w:after="120"/>
      <w:ind w:left="850"/>
      <w:jc w:val="both"/>
    </w:pPr>
    <w:rPr>
      <w:rFonts w:eastAsia="Calibri"/>
      <w:szCs w:val="22"/>
      <w:lang w:eastAsia="en-GB"/>
    </w:rPr>
  </w:style>
  <w:style w:type="paragraph" w:customStyle="1" w:styleId="NormalLeft">
    <w:name w:val="Normal Left"/>
    <w:basedOn w:val="Normalny"/>
    <w:rsid w:val="00D05F80"/>
    <w:pPr>
      <w:spacing w:before="120" w:after="120"/>
    </w:pPr>
    <w:rPr>
      <w:rFonts w:eastAsia="Calibri"/>
      <w:szCs w:val="22"/>
      <w:lang w:eastAsia="en-GB"/>
    </w:rPr>
  </w:style>
  <w:style w:type="paragraph" w:customStyle="1" w:styleId="Tiret0">
    <w:name w:val="Tiret 0"/>
    <w:basedOn w:val="Normalny"/>
    <w:rsid w:val="00D05F80"/>
    <w:pPr>
      <w:numPr>
        <w:numId w:val="18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D05F80"/>
    <w:pPr>
      <w:numPr>
        <w:numId w:val="19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Text1"/>
    <w:rsid w:val="00D05F80"/>
    <w:pPr>
      <w:numPr>
        <w:numId w:val="2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Text1"/>
    <w:rsid w:val="00D05F80"/>
    <w:pPr>
      <w:numPr>
        <w:ilvl w:val="1"/>
        <w:numId w:val="2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Text1"/>
    <w:rsid w:val="00D05F80"/>
    <w:pPr>
      <w:numPr>
        <w:ilvl w:val="2"/>
        <w:numId w:val="2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Text1"/>
    <w:rsid w:val="00D05F80"/>
    <w:pPr>
      <w:numPr>
        <w:ilvl w:val="3"/>
        <w:numId w:val="20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ChapterTitle">
    <w:name w:val="ChapterTitle"/>
    <w:basedOn w:val="Normalny"/>
    <w:next w:val="Normalny"/>
    <w:rsid w:val="00D05F80"/>
    <w:pPr>
      <w:keepNext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ectionTitle">
    <w:name w:val="SectionTitle"/>
    <w:basedOn w:val="Normalny"/>
    <w:next w:val="Nagwek1"/>
    <w:rsid w:val="00D05F80"/>
    <w:pPr>
      <w:keepNext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Annexetitre">
    <w:name w:val="Annexe titre"/>
    <w:basedOn w:val="Normalny"/>
    <w:next w:val="Normalny"/>
    <w:rsid w:val="00D05F80"/>
    <w:pPr>
      <w:spacing w:before="120" w:after="120"/>
      <w:jc w:val="center"/>
    </w:pPr>
    <w:rPr>
      <w:rFonts w:eastAsia="Calibri"/>
      <w:b/>
      <w:szCs w:val="22"/>
      <w:u w:val="single"/>
      <w:lang w:eastAsia="en-GB"/>
    </w:rPr>
  </w:style>
  <w:style w:type="paragraph" w:customStyle="1" w:styleId="MJ">
    <w:name w:val="MÓJ"/>
    <w:basedOn w:val="Normalny"/>
    <w:rsid w:val="00D33823"/>
    <w:pPr>
      <w:jc w:val="both"/>
    </w:pPr>
    <w:rPr>
      <w:rFonts w:ascii="Arial" w:hAnsi="Arial"/>
      <w:sz w:val="22"/>
      <w:szCs w:val="20"/>
    </w:rPr>
  </w:style>
  <w:style w:type="character" w:customStyle="1" w:styleId="FontStyle12">
    <w:name w:val="Font Style12"/>
    <w:uiPriority w:val="99"/>
    <w:rsid w:val="00DF7620"/>
    <w:rPr>
      <w:rFonts w:ascii="Times New Roman" w:hAnsi="Times New Roman"/>
      <w:sz w:val="22"/>
    </w:rPr>
  </w:style>
  <w:style w:type="paragraph" w:customStyle="1" w:styleId="Style2">
    <w:name w:val="Style2"/>
    <w:basedOn w:val="Normalny"/>
    <w:uiPriority w:val="99"/>
    <w:rsid w:val="00DF7620"/>
    <w:pPr>
      <w:widowControl w:val="0"/>
      <w:autoSpaceDE w:val="0"/>
      <w:autoSpaceDN w:val="0"/>
      <w:adjustRightInd w:val="0"/>
      <w:spacing w:line="396" w:lineRule="exact"/>
      <w:ind w:hanging="281"/>
    </w:pPr>
  </w:style>
  <w:style w:type="character" w:styleId="Pogrubienie">
    <w:name w:val="Strong"/>
    <w:qFormat/>
    <w:rsid w:val="0070191F"/>
    <w:rPr>
      <w:b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31AB"/>
    <w:rPr>
      <w:vertAlign w:val="superscript"/>
    </w:rPr>
  </w:style>
  <w:style w:type="character" w:customStyle="1" w:styleId="dokument-obowiazujacy1">
    <w:name w:val="dokument-obowiazujacy1"/>
    <w:rsid w:val="003F5A0B"/>
    <w:rPr>
      <w:b/>
      <w:bCs/>
      <w:vanish w:val="0"/>
      <w:webHidden w:val="0"/>
      <w:color w:val="008000"/>
      <w:specVanish w:val="0"/>
    </w:rPr>
  </w:style>
  <w:style w:type="character" w:customStyle="1" w:styleId="AkapitzlistZnak">
    <w:name w:val="Akapit z listą Znak"/>
    <w:aliases w:val="normalny tekst Znak,1.Nagłówek Znak,CW_Lista Znak"/>
    <w:link w:val="Akapitzlist"/>
    <w:uiPriority w:val="34"/>
    <w:locked/>
    <w:rsid w:val="00753066"/>
    <w:rPr>
      <w:rFonts w:ascii="Times New Roman" w:eastAsia="Times New Roman" w:hAnsi="Times New Roman" w:cs="Times New Roman"/>
      <w:lang w:val="pl-PL"/>
    </w:rPr>
  </w:style>
  <w:style w:type="character" w:customStyle="1" w:styleId="CharStyle11">
    <w:name w:val="Char Style 11"/>
    <w:basedOn w:val="Domylnaczcionkaakapitu"/>
    <w:link w:val="Style10"/>
    <w:rsid w:val="00BE1072"/>
    <w:rPr>
      <w:shd w:val="clear" w:color="auto" w:fill="FFFFFF"/>
    </w:rPr>
  </w:style>
  <w:style w:type="paragraph" w:customStyle="1" w:styleId="Style10">
    <w:name w:val="Style 10"/>
    <w:basedOn w:val="Normalny"/>
    <w:link w:val="CharStyle11"/>
    <w:rsid w:val="00BE1072"/>
    <w:pPr>
      <w:widowControl w:val="0"/>
      <w:shd w:val="clear" w:color="auto" w:fill="FFFFFF"/>
      <w:spacing w:after="120" w:line="244" w:lineRule="exact"/>
    </w:pPr>
    <w:rPr>
      <w:rFonts w:asciiTheme="minorHAnsi" w:eastAsiaTheme="minorEastAsia" w:hAnsiTheme="minorHAnsi" w:cstheme="minorBidi"/>
      <w:lang w:val="cs-CZ"/>
    </w:rPr>
  </w:style>
  <w:style w:type="paragraph" w:customStyle="1" w:styleId="BodyTextIndentZnak">
    <w:name w:val="Body Text Indent Znak"/>
    <w:basedOn w:val="Normalny"/>
    <w:rsid w:val="004401D4"/>
    <w:pPr>
      <w:suppressAutoHyphens/>
      <w:spacing w:line="360" w:lineRule="auto"/>
      <w:ind w:left="708"/>
      <w:jc w:val="both"/>
    </w:pPr>
    <w:rPr>
      <w:rFonts w:ascii="Arial Narrow" w:hAnsi="Arial Narrow" w:cs="Arial Narrow"/>
      <w:sz w:val="20"/>
      <w:lang w:eastAsia="zh-CN"/>
    </w:rPr>
  </w:style>
  <w:style w:type="paragraph" w:customStyle="1" w:styleId="ZLITLITwPKTzmlitwpktliter">
    <w:name w:val="Z_LIT/LIT_w_PKT – zm. lit. w pkt literą"/>
    <w:basedOn w:val="Normalny"/>
    <w:uiPriority w:val="48"/>
    <w:qFormat/>
    <w:rsid w:val="00D550BC"/>
    <w:pPr>
      <w:spacing w:line="360" w:lineRule="auto"/>
      <w:ind w:left="1973" w:hanging="476"/>
      <w:jc w:val="both"/>
    </w:pPr>
    <w:rPr>
      <w:rFonts w:ascii="Times" w:hAnsi="Times" w:cs="Arial"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8252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75818">
          <w:marLeft w:val="82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28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402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49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2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84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48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1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470647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0071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6185">
          <w:marLeft w:val="74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8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7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E32A7-7594-4305-ACA4-E219823F37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2014</Words>
  <Characters>12086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14072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J.Gajewski</dc:creator>
  <cp:lastModifiedBy>Królikowska Milena</cp:lastModifiedBy>
  <cp:revision>3</cp:revision>
  <cp:lastPrinted>2020-04-17T07:51:00Z</cp:lastPrinted>
  <dcterms:created xsi:type="dcterms:W3CDTF">2020-04-17T09:56:00Z</dcterms:created>
  <dcterms:modified xsi:type="dcterms:W3CDTF">2020-04-17T09:59:00Z</dcterms:modified>
</cp:coreProperties>
</file>